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647F6" w:rsidRDefault="003829D0">
      <w:pPr>
        <w:jc w:val="center"/>
        <w:rPr>
          <w:b/>
          <w:sz w:val="20"/>
        </w:rPr>
      </w:pPr>
      <w:r>
        <w:rPr>
          <w:b/>
          <w:sz w:val="20"/>
        </w:rPr>
        <w:t>Министерство здравоохранения Российской Федерации</w:t>
      </w:r>
    </w:p>
    <w:p w:rsidR="004647F6" w:rsidRDefault="003829D0">
      <w:pPr>
        <w:jc w:val="center"/>
        <w:rPr>
          <w:b/>
          <w:sz w:val="20"/>
        </w:rPr>
      </w:pPr>
      <w:r>
        <w:rPr>
          <w:b/>
          <w:sz w:val="20"/>
        </w:rPr>
        <w:t>Департамент регулирования обращения лекарственных средств и медицинских изделий</w:t>
      </w:r>
    </w:p>
    <w:p w:rsidR="004647F6" w:rsidRDefault="008C06A4">
      <w:pPr>
        <w:jc w:val="center"/>
        <w:rPr>
          <w:b/>
          <w:sz w:val="20"/>
        </w:rPr>
      </w:pPr>
      <w:r w:rsidRPr="008C06A4">
        <w:rPr>
          <w:b/>
          <w:sz w:val="20"/>
        </w:rPr>
        <w:t xml:space="preserve"> </w:t>
      </w:r>
      <w:r w:rsidR="003829D0">
        <w:rPr>
          <w:b/>
          <w:sz w:val="20"/>
        </w:rPr>
        <w:t>ФГБОУ ВО «Первый Санкт-Петербургский государственный медицинский университет имени академика И.П. Павлова»</w:t>
      </w:r>
    </w:p>
    <w:p w:rsidR="004647F6" w:rsidRDefault="003829D0">
      <w:pPr>
        <w:jc w:val="center"/>
        <w:rPr>
          <w:b/>
          <w:sz w:val="20"/>
        </w:rPr>
      </w:pPr>
      <w:r>
        <w:rPr>
          <w:b/>
          <w:sz w:val="20"/>
        </w:rPr>
        <w:t>ФГБУ «Национальный медицинский исследовательский центр имени В.А. Алмазова»</w:t>
      </w:r>
    </w:p>
    <w:p w:rsidR="004647F6" w:rsidRDefault="003829D0">
      <w:pPr>
        <w:jc w:val="center"/>
        <w:rPr>
          <w:b/>
          <w:sz w:val="20"/>
        </w:rPr>
      </w:pPr>
      <w:r>
        <w:rPr>
          <w:b/>
          <w:sz w:val="20"/>
        </w:rPr>
        <w:t>Российское научное общество фармакологов</w:t>
      </w:r>
    </w:p>
    <w:p w:rsidR="004647F6" w:rsidRDefault="003829D0">
      <w:pPr>
        <w:jc w:val="center"/>
        <w:rPr>
          <w:b/>
        </w:rPr>
      </w:pPr>
      <w:r>
        <w:rPr>
          <w:b/>
          <w:sz w:val="20"/>
          <w:szCs w:val="20"/>
          <w:shd w:val="clear" w:color="auto" w:fill="FFFFFF"/>
        </w:rPr>
        <w:t xml:space="preserve">Санкт-Петербургское отделение международного общества </w:t>
      </w:r>
      <w:proofErr w:type="spellStart"/>
      <w:r>
        <w:rPr>
          <w:b/>
          <w:sz w:val="20"/>
          <w:szCs w:val="20"/>
          <w:shd w:val="clear" w:color="auto" w:fill="FFFFFF"/>
        </w:rPr>
        <w:t>фармакоэкономических</w:t>
      </w:r>
      <w:proofErr w:type="spellEnd"/>
      <w:r>
        <w:rPr>
          <w:b/>
          <w:sz w:val="20"/>
          <w:szCs w:val="20"/>
          <w:shd w:val="clear" w:color="auto" w:fill="FFFFFF"/>
        </w:rPr>
        <w:t xml:space="preserve"> исследований и научного анализа исходов / </w:t>
      </w:r>
      <w:r>
        <w:rPr>
          <w:b/>
          <w:sz w:val="20"/>
          <w:szCs w:val="20"/>
          <w:shd w:val="clear" w:color="auto" w:fill="FFFFFF"/>
          <w:lang w:val="en-US"/>
        </w:rPr>
        <w:t>I</w:t>
      </w:r>
      <w:proofErr w:type="spellStart"/>
      <w:r>
        <w:rPr>
          <w:b/>
          <w:sz w:val="20"/>
          <w:szCs w:val="20"/>
          <w:shd w:val="clear" w:color="auto" w:fill="FFFFFF"/>
        </w:rPr>
        <w:t>nternational</w:t>
      </w:r>
      <w:proofErr w:type="spellEnd"/>
      <w:r>
        <w:rPr>
          <w:b/>
          <w:sz w:val="20"/>
          <w:szCs w:val="20"/>
          <w:shd w:val="clear" w:color="auto" w:fill="FFFFFF"/>
        </w:rPr>
        <w:t xml:space="preserve"> Society For </w:t>
      </w:r>
      <w:proofErr w:type="spellStart"/>
      <w:r>
        <w:rPr>
          <w:b/>
          <w:sz w:val="20"/>
          <w:szCs w:val="20"/>
          <w:shd w:val="clear" w:color="auto" w:fill="FFFFFF"/>
        </w:rPr>
        <w:t>Pharmacoeconomics</w:t>
      </w:r>
      <w:proofErr w:type="spellEnd"/>
      <w:r>
        <w:rPr>
          <w:b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b/>
          <w:sz w:val="20"/>
          <w:szCs w:val="20"/>
          <w:shd w:val="clear" w:color="auto" w:fill="FFFFFF"/>
        </w:rPr>
        <w:t>and</w:t>
      </w:r>
      <w:proofErr w:type="spellEnd"/>
      <w:r>
        <w:rPr>
          <w:b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b/>
          <w:sz w:val="20"/>
          <w:szCs w:val="20"/>
          <w:shd w:val="clear" w:color="auto" w:fill="FFFFFF"/>
        </w:rPr>
        <w:t>Outcomes</w:t>
      </w:r>
      <w:proofErr w:type="spellEnd"/>
      <w:r>
        <w:rPr>
          <w:b/>
          <w:sz w:val="20"/>
          <w:szCs w:val="20"/>
          <w:shd w:val="clear" w:color="auto" w:fill="FFFFFF"/>
        </w:rPr>
        <w:t xml:space="preserve"> Research (ISPOR)</w:t>
      </w:r>
      <w:r w:rsidR="006F5A66">
        <w:rPr>
          <w:b/>
          <w:noProof/>
        </w:rPr>
        <mc:AlternateContent>
          <mc:Choice Requires="wps">
            <w:drawing>
              <wp:inline distT="0" distB="0" distL="0" distR="0">
                <wp:extent cx="5941060" cy="635"/>
                <wp:effectExtent l="0" t="0" r="0" b="0"/>
                <wp:docPr id="2040563839" name="shape 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1060" cy="635"/>
                        </a:xfrm>
                        <a:prstGeom prst="rect">
                          <a:avLst/>
                        </a:prstGeom>
                        <a:solidFill>
                          <a:srgbClr val="AAAAA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617C7F" id="shape 0" o:spid="_x0000_s1026" style="width:467.8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" fillcolor="#aaa" stroked="f">
                <v:path arrowok="t"/>
                <w10:anchorlock/>
              </v:rect>
            </w:pict>
          </mc:Fallback>
        </mc:AlternateContent>
      </w:r>
    </w:p>
    <w:p w:rsidR="004647F6" w:rsidRDefault="004647F6">
      <w:pPr>
        <w:jc w:val="center"/>
        <w:rPr>
          <w:b/>
        </w:rPr>
      </w:pPr>
    </w:p>
    <w:p w:rsidR="004647F6" w:rsidRDefault="004647F6">
      <w:pPr>
        <w:jc w:val="center"/>
        <w:rPr>
          <w:b/>
        </w:rPr>
      </w:pPr>
    </w:p>
    <w:p w:rsidR="004647F6" w:rsidRDefault="004647F6">
      <w:pPr>
        <w:jc w:val="center"/>
        <w:rPr>
          <w:b/>
        </w:rPr>
      </w:pPr>
    </w:p>
    <w:p w:rsidR="004647F6" w:rsidRDefault="004647F6">
      <w:pPr>
        <w:jc w:val="center"/>
        <w:rPr>
          <w:b/>
        </w:rPr>
      </w:pPr>
    </w:p>
    <w:p w:rsidR="004647F6" w:rsidRDefault="003829D0">
      <w:pPr>
        <w:jc w:val="center"/>
        <w:rPr>
          <w:b/>
          <w:sz w:val="50"/>
          <w:szCs w:val="50"/>
        </w:rPr>
      </w:pPr>
      <w:r>
        <w:rPr>
          <w:b/>
          <w:sz w:val="50"/>
          <w:szCs w:val="50"/>
          <w:lang w:val="en-US"/>
        </w:rPr>
        <w:t>X</w:t>
      </w:r>
      <w:r w:rsidR="00D60A53">
        <w:rPr>
          <w:b/>
          <w:sz w:val="50"/>
          <w:szCs w:val="50"/>
          <w:lang w:val="en-US"/>
        </w:rPr>
        <w:t>I</w:t>
      </w:r>
      <w:r w:rsidR="00D60A53" w:rsidRPr="00686F1D">
        <w:rPr>
          <w:b/>
          <w:sz w:val="50"/>
          <w:szCs w:val="50"/>
        </w:rPr>
        <w:t xml:space="preserve"> </w:t>
      </w:r>
      <w:r>
        <w:rPr>
          <w:b/>
          <w:sz w:val="50"/>
          <w:szCs w:val="50"/>
        </w:rPr>
        <w:t>всероссийская конференция с международным участием</w:t>
      </w:r>
    </w:p>
    <w:p w:rsidR="004647F6" w:rsidRDefault="003829D0">
      <w:pPr>
        <w:jc w:val="center"/>
        <w:rPr>
          <w:b/>
          <w:sz w:val="50"/>
          <w:szCs w:val="50"/>
        </w:rPr>
      </w:pPr>
      <w:r>
        <w:rPr>
          <w:b/>
          <w:sz w:val="50"/>
          <w:szCs w:val="50"/>
        </w:rPr>
        <w:t>«Актуальные вопросы доклинических и клинических исследований лекарственных средств и клинических испытаний медицинских изделий»</w:t>
      </w:r>
    </w:p>
    <w:p w:rsidR="004647F6" w:rsidRDefault="004647F6">
      <w:pPr>
        <w:jc w:val="center"/>
        <w:rPr>
          <w:b/>
          <w:sz w:val="28"/>
          <w:szCs w:val="28"/>
        </w:rPr>
      </w:pPr>
    </w:p>
    <w:p w:rsidR="004647F6" w:rsidRDefault="003829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Санкт-Петербург, 2</w:t>
      </w:r>
      <w:r w:rsidR="00686F1D" w:rsidRPr="00454D1B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-2</w:t>
      </w:r>
      <w:r w:rsidR="00686F1D" w:rsidRPr="00454D1B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апреля 202</w:t>
      </w:r>
      <w:r w:rsidR="00686F1D" w:rsidRPr="00454D1B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года</w:t>
      </w:r>
    </w:p>
    <w:p w:rsidR="004647F6" w:rsidRDefault="004647F6">
      <w:pPr>
        <w:jc w:val="center"/>
        <w:rPr>
          <w:b/>
          <w:sz w:val="52"/>
          <w:szCs w:val="52"/>
        </w:rPr>
      </w:pPr>
    </w:p>
    <w:p w:rsidR="004647F6" w:rsidRDefault="003829D0">
      <w:pPr>
        <w:jc w:val="center"/>
        <w:rPr>
          <w:b/>
          <w:sz w:val="46"/>
          <w:szCs w:val="46"/>
        </w:rPr>
      </w:pPr>
      <w:r>
        <w:rPr>
          <w:b/>
          <w:sz w:val="46"/>
          <w:szCs w:val="46"/>
        </w:rPr>
        <w:t>Программа</w:t>
      </w:r>
    </w:p>
    <w:p w:rsidR="004647F6" w:rsidRDefault="004647F6">
      <w:pPr>
        <w:jc w:val="center"/>
        <w:rPr>
          <w:b/>
        </w:rPr>
      </w:pPr>
    </w:p>
    <w:p w:rsidR="004647F6" w:rsidRDefault="004647F6">
      <w:pPr>
        <w:jc w:val="center"/>
        <w:rPr>
          <w:b/>
        </w:rPr>
      </w:pPr>
    </w:p>
    <w:p w:rsidR="004647F6" w:rsidRDefault="004647F6">
      <w:pPr>
        <w:jc w:val="center"/>
        <w:rPr>
          <w:b/>
        </w:rPr>
      </w:pPr>
    </w:p>
    <w:p w:rsidR="004647F6" w:rsidRDefault="006F5A66" w:rsidP="005E217D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-313055</wp:posOffset>
                </wp:positionH>
                <wp:positionV relativeFrom="paragraph">
                  <wp:posOffset>191135</wp:posOffset>
                </wp:positionV>
                <wp:extent cx="3594100" cy="2154555"/>
                <wp:effectExtent l="0" t="0" r="0" b="0"/>
                <wp:wrapNone/>
                <wp:docPr id="1152944529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94100" cy="215455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1C2D" w:rsidRDefault="000D1C2D">
                            <w:r w:rsidRPr="005E217D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223715" cy="1783532"/>
                                  <wp:effectExtent l="0" t="0" r="2540" b="0"/>
                                  <wp:docPr id="625538764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25538764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64397" cy="18060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24.65pt;margin-top:15.05pt;width:283pt;height:169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" fillcolor="white [3201]" stroked="f" strokeweight=".5pt">
                <v:path arrowok="t"/>
                <v:textbox>
                  <w:txbxContent>
                    <w:p w:rsidR="000D1C2D" w:rsidRDefault="000D1C2D">
                      <w:r w:rsidRPr="005E217D">
                        <w:rPr>
                          <w:noProof/>
                        </w:rPr>
                        <w:drawing>
                          <wp:inline distT="0" distB="0" distL="0" distR="0">
                            <wp:extent cx="3223715" cy="1783532"/>
                            <wp:effectExtent l="0" t="0" r="2540" b="0"/>
                            <wp:docPr id="625538764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25538764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64397" cy="18060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4647F6" w:rsidRDefault="006F5A66" w:rsidP="005E217D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4575175</wp:posOffset>
                </wp:positionH>
                <wp:positionV relativeFrom="paragraph">
                  <wp:posOffset>30480</wp:posOffset>
                </wp:positionV>
                <wp:extent cx="1622425" cy="1628775"/>
                <wp:effectExtent l="0" t="0" r="0" b="0"/>
                <wp:wrapSquare wrapText="bothSides"/>
                <wp:docPr id="284258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22425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1C2D" w:rsidRDefault="000D1C2D">
                            <w:r>
                              <w:rPr>
                                <w:b/>
                                <w:noProof/>
                                <w:color w:val="000000"/>
                              </w:rPr>
                              <w:drawing>
                                <wp:inline distT="0" distB="0" distL="0" distR="0">
                                  <wp:extent cx="1402080" cy="1537335"/>
                                  <wp:effectExtent l="0" t="0" r="0" b="0"/>
                                  <wp:docPr id="5" name="Рисунок 1" descr="Минздрав.Эмблема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 descr="Минздрав.Эмблема.gif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2080" cy="15373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360.25pt;margin-top:2.4pt;width:127.75pt;height:128.25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" stroked="f">
                <v:path arrowok="t"/>
                <v:textbox style="mso-fit-shape-to-text:t">
                  <w:txbxContent>
                    <w:p w:rsidR="000D1C2D" w:rsidRDefault="000D1C2D">
                      <w:r>
                        <w:rPr>
                          <w:b/>
                          <w:noProof/>
                          <w:color w:val="000000"/>
                        </w:rPr>
                        <w:drawing>
                          <wp:inline distT="0" distB="0" distL="0" distR="0">
                            <wp:extent cx="1402080" cy="1537335"/>
                            <wp:effectExtent l="0" t="0" r="0" b="0"/>
                            <wp:docPr id="5" name="Рисунок 1" descr="Минздрав.Эмблема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 descr="Минздрав.Эмблема.gif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402080" cy="15373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647F6" w:rsidRDefault="004647F6" w:rsidP="005E217D">
      <w:pPr>
        <w:jc w:val="center"/>
        <w:rPr>
          <w:b/>
        </w:rPr>
      </w:pPr>
    </w:p>
    <w:p w:rsidR="004647F6" w:rsidRDefault="004647F6" w:rsidP="005E217D">
      <w:pPr>
        <w:jc w:val="center"/>
        <w:rPr>
          <w:b/>
        </w:rPr>
      </w:pPr>
    </w:p>
    <w:p w:rsidR="004647F6" w:rsidRDefault="004647F6" w:rsidP="005E217D">
      <w:pPr>
        <w:jc w:val="center"/>
        <w:rPr>
          <w:b/>
        </w:rPr>
      </w:pPr>
    </w:p>
    <w:p w:rsidR="004647F6" w:rsidRDefault="004647F6" w:rsidP="005E217D">
      <w:pPr>
        <w:jc w:val="center"/>
        <w:rPr>
          <w:b/>
        </w:rPr>
      </w:pPr>
    </w:p>
    <w:p w:rsidR="004647F6" w:rsidRDefault="004647F6" w:rsidP="005E217D">
      <w:pPr>
        <w:jc w:val="center"/>
        <w:rPr>
          <w:b/>
        </w:rPr>
      </w:pPr>
    </w:p>
    <w:p w:rsidR="004647F6" w:rsidRDefault="004647F6" w:rsidP="005E217D">
      <w:pPr>
        <w:jc w:val="center"/>
        <w:rPr>
          <w:b/>
        </w:rPr>
      </w:pPr>
    </w:p>
    <w:p w:rsidR="004647F6" w:rsidRDefault="004647F6" w:rsidP="005E217D">
      <w:pPr>
        <w:jc w:val="center"/>
        <w:rPr>
          <w:b/>
        </w:rPr>
      </w:pPr>
    </w:p>
    <w:p w:rsidR="004647F6" w:rsidRDefault="004647F6" w:rsidP="005E217D">
      <w:pPr>
        <w:jc w:val="center"/>
        <w:rPr>
          <w:b/>
        </w:rPr>
      </w:pPr>
    </w:p>
    <w:p w:rsidR="004647F6" w:rsidRDefault="004647F6" w:rsidP="005E217D">
      <w:pPr>
        <w:jc w:val="center"/>
        <w:rPr>
          <w:b/>
        </w:rPr>
      </w:pPr>
    </w:p>
    <w:p w:rsidR="004647F6" w:rsidRDefault="004647F6">
      <w:pPr>
        <w:jc w:val="center"/>
        <w:rPr>
          <w:b/>
        </w:rPr>
      </w:pPr>
    </w:p>
    <w:p w:rsidR="004647F6" w:rsidRDefault="004647F6">
      <w:pPr>
        <w:jc w:val="center"/>
        <w:rPr>
          <w:b/>
        </w:rPr>
      </w:pPr>
    </w:p>
    <w:p w:rsidR="004647F6" w:rsidRDefault="004647F6">
      <w:pPr>
        <w:jc w:val="center"/>
        <w:rPr>
          <w:b/>
        </w:rPr>
      </w:pPr>
    </w:p>
    <w:p w:rsidR="004647F6" w:rsidRDefault="004647F6">
      <w:pPr>
        <w:jc w:val="center"/>
        <w:rPr>
          <w:b/>
        </w:rPr>
      </w:pPr>
    </w:p>
    <w:p w:rsidR="004647F6" w:rsidRDefault="004647F6">
      <w:pPr>
        <w:jc w:val="center"/>
        <w:rPr>
          <w:b/>
        </w:rPr>
      </w:pPr>
    </w:p>
    <w:p w:rsidR="004647F6" w:rsidRDefault="004647F6">
      <w:pPr>
        <w:jc w:val="center"/>
        <w:rPr>
          <w:b/>
        </w:rPr>
      </w:pPr>
    </w:p>
    <w:p w:rsidR="004647F6" w:rsidRDefault="003829D0">
      <w:pPr>
        <w:jc w:val="center"/>
        <w:rPr>
          <w:bCs/>
        </w:rPr>
      </w:pPr>
      <w:r>
        <w:rPr>
          <w:bCs/>
        </w:rPr>
        <w:t>Санкт-Петербург</w:t>
      </w:r>
    </w:p>
    <w:p w:rsidR="004647F6" w:rsidRDefault="003829D0">
      <w:pPr>
        <w:jc w:val="center"/>
        <w:rPr>
          <w:b/>
          <w:i/>
          <w:sz w:val="22"/>
          <w:szCs w:val="22"/>
        </w:rPr>
      </w:pPr>
      <w:r>
        <w:rPr>
          <w:bCs/>
          <w:sz w:val="28"/>
          <w:szCs w:val="28"/>
        </w:rPr>
        <w:t>202</w:t>
      </w:r>
      <w:r w:rsidR="00686F1D" w:rsidRPr="00454D1B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год</w:t>
      </w:r>
      <w:r>
        <w:rPr>
          <w:b/>
          <w:i/>
          <w:sz w:val="22"/>
          <w:szCs w:val="22"/>
        </w:rPr>
        <w:br w:type="page" w:clear="all"/>
      </w:r>
    </w:p>
    <w:p w:rsidR="004647F6" w:rsidRDefault="004647F6">
      <w:pPr>
        <w:spacing w:line="240" w:lineRule="atLeast"/>
        <w:jc w:val="center"/>
        <w:rPr>
          <w:b/>
          <w:i/>
        </w:rPr>
      </w:pPr>
    </w:p>
    <w:p w:rsidR="004647F6" w:rsidRDefault="003829D0">
      <w:pPr>
        <w:spacing w:after="120"/>
        <w:jc w:val="center"/>
        <w:rPr>
          <w:b/>
          <w:i/>
        </w:rPr>
      </w:pPr>
      <w:r>
        <w:rPr>
          <w:b/>
          <w:i/>
        </w:rPr>
        <w:t>УВАЖАЕМЫЕ КОЛЛЕГИ!</w:t>
      </w:r>
    </w:p>
    <w:p w:rsidR="004647F6" w:rsidRDefault="003829D0">
      <w:pPr>
        <w:spacing w:after="120"/>
        <w:ind w:firstLine="567"/>
        <w:jc w:val="both"/>
      </w:pPr>
      <w:r>
        <w:t xml:space="preserve">Первый Санкт-Петербургский государственный медицинский университет имени академика И.П. Павлова приглашает Вас принять участие в работе </w:t>
      </w:r>
      <w:r>
        <w:rPr>
          <w:lang w:val="en-US"/>
        </w:rPr>
        <w:t>X</w:t>
      </w:r>
      <w:r w:rsidR="005E217D">
        <w:rPr>
          <w:lang w:val="en-US"/>
        </w:rPr>
        <w:t>I</w:t>
      </w:r>
      <w:r>
        <w:t xml:space="preserve"> Всероссийской конференции с международным участием </w:t>
      </w:r>
      <w:r>
        <w:rPr>
          <w:bCs/>
        </w:rPr>
        <w:t xml:space="preserve">«Актуальные вопросы доклинических и клинических исследований лекарственных средств и клинических испытаний медицинских изделий», которая пройдет в </w:t>
      </w:r>
      <w:r>
        <w:t>Санкт-Петербурге 2</w:t>
      </w:r>
      <w:r w:rsidR="005E217D" w:rsidRPr="005E217D">
        <w:t>5</w:t>
      </w:r>
      <w:r>
        <w:t xml:space="preserve"> и 2</w:t>
      </w:r>
      <w:r w:rsidR="005E217D" w:rsidRPr="005E217D">
        <w:t>6</w:t>
      </w:r>
      <w:r>
        <w:t xml:space="preserve"> апреля 202</w:t>
      </w:r>
      <w:r w:rsidR="005E217D" w:rsidRPr="005E217D">
        <w:t>4</w:t>
      </w:r>
      <w:r>
        <w:t xml:space="preserve"> г.</w:t>
      </w:r>
    </w:p>
    <w:p w:rsidR="004647F6" w:rsidRDefault="003829D0">
      <w:pPr>
        <w:pStyle w:val="24"/>
        <w:spacing w:after="120" w:line="240" w:lineRule="auto"/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Итоги предыдущих конференций подтвердили актуальность данной тематики. В работе форума в предыдущие годы принимали участие делегаты из Российской Федерации, стран ближнего и дальнего зарубежья (Республика Беларусь, Республика Казахстан, Армения, Италия, Украина, Франция, ФРГ, Нидерланды, США). Российские участники представляли города России из разных регионов (Москва, Санкт-Петербург, Волгоград, Тверь, Казань, Ростов и др.). Среди активных участников конференции присутствовали представители фармацевтических компаний, государственных образовательных и научных учреждений, этических комитетов, административных и регуляторных органов, контрактных исследовательских организаций и страховых компаний.</w:t>
      </w:r>
    </w:p>
    <w:p w:rsidR="004647F6" w:rsidRDefault="003829D0">
      <w:pPr>
        <w:pStyle w:val="24"/>
        <w:spacing w:after="120" w:line="240" w:lineRule="auto"/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 итогам работы конференций представители регуляторных и контрольных органов в сфере обращения лекарственных средств и медицинских изделий высказывали мнение о высокой эффективности, плодотворности проведенных мероприятий и указывали на необходимость проведения конференции на регулярной основе.</w:t>
      </w:r>
    </w:p>
    <w:p w:rsidR="005E217D" w:rsidRDefault="003829D0" w:rsidP="005E217D">
      <w:pPr>
        <w:pStyle w:val="af7"/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 w:rsidRPr="005E217D">
        <w:rPr>
          <w:rFonts w:ascii="Times New Roman" w:hAnsi="Times New Roman"/>
          <w:sz w:val="24"/>
          <w:szCs w:val="24"/>
        </w:rPr>
        <w:t xml:space="preserve">В рамках </w:t>
      </w:r>
      <w:r w:rsidRPr="005E217D">
        <w:rPr>
          <w:rFonts w:ascii="Times New Roman" w:hAnsi="Times New Roman"/>
          <w:sz w:val="24"/>
          <w:szCs w:val="24"/>
          <w:lang w:val="en-US"/>
        </w:rPr>
        <w:t>X</w:t>
      </w:r>
      <w:r w:rsidR="005E217D" w:rsidRPr="005E217D">
        <w:rPr>
          <w:rFonts w:ascii="Times New Roman" w:hAnsi="Times New Roman"/>
          <w:sz w:val="24"/>
          <w:szCs w:val="24"/>
          <w:lang w:val="en-US"/>
        </w:rPr>
        <w:t>I</w:t>
      </w:r>
      <w:r w:rsidRPr="005E217D">
        <w:rPr>
          <w:rFonts w:ascii="Times New Roman" w:hAnsi="Times New Roman"/>
          <w:sz w:val="24"/>
          <w:szCs w:val="24"/>
        </w:rPr>
        <w:t xml:space="preserve"> конференции планируется продолжить обсуждение вопросов, посвященных актуальным проблемам доклинических и клинических исследований лекарственных средств и клинических испытаний медицинских изделий, </w:t>
      </w:r>
      <w:r w:rsidR="005E217D" w:rsidRPr="005E217D">
        <w:rPr>
          <w:rFonts w:ascii="Times New Roman" w:hAnsi="Times New Roman"/>
          <w:sz w:val="24"/>
          <w:szCs w:val="24"/>
        </w:rPr>
        <w:t xml:space="preserve">клиническим исследованиям в педиатрии, современным подходам к оценке данных реальной клинической практики, совершенствованию </w:t>
      </w:r>
      <w:proofErr w:type="spellStart"/>
      <w:r w:rsidR="005E217D" w:rsidRPr="005E217D">
        <w:rPr>
          <w:rFonts w:ascii="Times New Roman" w:hAnsi="Times New Roman"/>
          <w:sz w:val="24"/>
          <w:szCs w:val="24"/>
        </w:rPr>
        <w:t>фармаконадзора</w:t>
      </w:r>
      <w:proofErr w:type="spellEnd"/>
      <w:r w:rsidR="005E217D" w:rsidRPr="005E217D">
        <w:rPr>
          <w:rFonts w:ascii="Times New Roman" w:hAnsi="Times New Roman"/>
          <w:sz w:val="24"/>
          <w:szCs w:val="24"/>
        </w:rPr>
        <w:t>, вопросам цифровизации и использования искусственного интеллекта в клинических и доклинических исследованиях, качественной статистической практики, проблеме ускоренной регистрации лекарственных препаратов с прорывной эффективностью и раннего доступа к ним. Площадка предлагаемого форума по опыту предыдущих конференций является оптимальной для обсуждения этих вопросов профессиональным сообществом с участием регулятора.</w:t>
      </w:r>
    </w:p>
    <w:p w:rsidR="00690683" w:rsidRPr="005E217D" w:rsidRDefault="00690683" w:rsidP="005E217D">
      <w:pPr>
        <w:pStyle w:val="af7"/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Конференция включена в план научно-практических мероприятий Минздрава России на 2024 год</w:t>
      </w:r>
    </w:p>
    <w:p w:rsidR="004647F6" w:rsidRDefault="003829D0" w:rsidP="00FC77F7">
      <w:pPr>
        <w:shd w:val="clear" w:color="auto" w:fill="FFFFFF"/>
        <w:spacing w:after="120"/>
        <w:ind w:firstLine="567"/>
        <w:jc w:val="both"/>
        <w:rPr>
          <w:b/>
          <w:bCs/>
          <w:color w:val="000000"/>
        </w:rPr>
      </w:pPr>
      <w:r>
        <w:t>План работы конференции включает проведение пленарного заседания, 1</w:t>
      </w:r>
      <w:r w:rsidR="005E217D">
        <w:t>1</w:t>
      </w:r>
      <w:r>
        <w:t xml:space="preserve"> тематических симпозиумов</w:t>
      </w:r>
      <w:r w:rsidR="005E217D">
        <w:t>, учредительного</w:t>
      </w:r>
      <w:r w:rsidR="00DE4C39">
        <w:t xml:space="preserve"> собрания </w:t>
      </w:r>
      <w:r w:rsidR="00DE4C39" w:rsidRPr="00DE4C39">
        <w:rPr>
          <w:shd w:val="clear" w:color="auto" w:fill="FFFFFF"/>
        </w:rPr>
        <w:t>«</w:t>
      </w:r>
      <w:r w:rsidR="00DE4C39">
        <w:rPr>
          <w:shd w:val="clear" w:color="auto" w:fill="FFFFFF"/>
        </w:rPr>
        <w:t>А</w:t>
      </w:r>
      <w:r w:rsidR="00DE4C39" w:rsidRPr="00DE4C39">
        <w:rPr>
          <w:shd w:val="clear" w:color="auto" w:fill="FFFFFF"/>
        </w:rPr>
        <w:t>ссоциации специалистов по обработке и анализу данных биомедицинских исследований»</w:t>
      </w:r>
      <w:r>
        <w:t xml:space="preserve">. </w:t>
      </w:r>
      <w:r w:rsidR="00A022C3">
        <w:t xml:space="preserve">Предусмотрен также краткий обзор нового в нормативной документации, который представит регулятор. </w:t>
      </w:r>
      <w:r>
        <w:t xml:space="preserve">Программа конференции опубликована на сайте ПСПбГМУ им. акад. И.П.Павлова </w:t>
      </w:r>
      <w:hyperlink r:id="rId12" w:tooltip="http://www.1spbgmu.ru" w:history="1">
        <w:r w:rsidRPr="00FF02BB">
          <w:rPr>
            <w:rStyle w:val="afa"/>
            <w:b w:val="0"/>
            <w:color w:val="000000"/>
            <w:u w:val="single"/>
          </w:rPr>
          <w:t>www.1spbgmu.ru</w:t>
        </w:r>
      </w:hyperlink>
      <w:r w:rsidR="00FF02BB" w:rsidRPr="00FF02BB">
        <w:rPr>
          <w:rStyle w:val="afa"/>
          <w:b w:val="0"/>
          <w:color w:val="000000"/>
        </w:rPr>
        <w:t xml:space="preserve"> </w:t>
      </w:r>
      <w:r w:rsidRPr="00BD14F2">
        <w:rPr>
          <w:rStyle w:val="af6"/>
          <w:color w:val="auto"/>
          <w:u w:val="none"/>
        </w:rPr>
        <w:t>и сайте</w:t>
      </w:r>
      <w:r w:rsidRPr="00096CC3">
        <w:rPr>
          <w:rStyle w:val="af6"/>
          <w:color w:val="auto"/>
          <w:u w:val="none"/>
        </w:rPr>
        <w:t xml:space="preserve"> </w:t>
      </w:r>
      <w:r>
        <w:rPr>
          <w:rStyle w:val="afa"/>
          <w:color w:val="000000"/>
        </w:rPr>
        <w:t>сервис-агента конференции ООО «Прима Локо»</w:t>
      </w:r>
      <w:r w:rsidR="00C46975" w:rsidRPr="00937B66">
        <w:rPr>
          <w:rStyle w:val="afa"/>
          <w:color w:val="000000"/>
        </w:rPr>
        <w:t xml:space="preserve"> </w:t>
      </w:r>
      <w:hyperlink r:id="rId13" w:history="1">
        <w:r w:rsidR="00127777">
          <w:rPr>
            <w:rStyle w:val="af6"/>
            <w:rFonts w:eastAsia="Arial"/>
          </w:rPr>
          <w:t>https://medum.org/events/conf-farma-25-04-2024.html</w:t>
        </w:r>
      </w:hyperlink>
    </w:p>
    <w:p w:rsidR="004647F6" w:rsidRDefault="003829D0" w:rsidP="00FC77F7">
      <w:pPr>
        <w:pStyle w:val="af7"/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участия в работе Конференции приглашаются руководители органов управления здравоохранением субъектов Российской Федерации, руководители медицинских и образовательных учреждений, участвующие в организации и выполнении доклинических и клинических исследований лекарственных средств, клинических испытаний медицинских изделий, исследователи, члены локальных этических комитетов, представители фармацевтических компаний, компаний-производителей медицинских изделий, контрактных исследовательских организаций.</w:t>
      </w:r>
    </w:p>
    <w:p w:rsidR="004647F6" w:rsidRDefault="003829D0">
      <w:pPr>
        <w:spacing w:after="200" w:line="276" w:lineRule="auto"/>
        <w:rPr>
          <w:b/>
        </w:rPr>
      </w:pPr>
      <w:r>
        <w:rPr>
          <w:b/>
        </w:rPr>
        <w:br w:type="page" w:clear="all"/>
      </w:r>
    </w:p>
    <w:p w:rsidR="004647F6" w:rsidRDefault="003829D0">
      <w:pPr>
        <w:jc w:val="center"/>
        <w:rPr>
          <w:b/>
        </w:rPr>
      </w:pPr>
      <w:r>
        <w:rPr>
          <w:b/>
        </w:rPr>
        <w:lastRenderedPageBreak/>
        <w:t>ОРГАНИЗАЦИОННЫЙ КОМИТЕТ</w:t>
      </w:r>
    </w:p>
    <w:p w:rsidR="004647F6" w:rsidRDefault="003829D0">
      <w:pPr>
        <w:jc w:val="center"/>
        <w:rPr>
          <w:b/>
        </w:rPr>
      </w:pPr>
      <w:r>
        <w:rPr>
          <w:b/>
          <w:lang w:val="en-US"/>
        </w:rPr>
        <w:t>X</w:t>
      </w:r>
      <w:r w:rsidR="00DE4C39">
        <w:rPr>
          <w:b/>
          <w:lang w:val="en-US"/>
        </w:rPr>
        <w:t>I</w:t>
      </w:r>
      <w:r>
        <w:rPr>
          <w:b/>
        </w:rPr>
        <w:t xml:space="preserve"> Всероссийской конференции с международным участием</w:t>
      </w:r>
    </w:p>
    <w:p w:rsidR="004647F6" w:rsidRDefault="003829D0">
      <w:pPr>
        <w:spacing w:after="120"/>
        <w:jc w:val="center"/>
        <w:outlineLvl w:val="2"/>
        <w:rPr>
          <w:b/>
          <w:sz w:val="28"/>
        </w:rPr>
      </w:pPr>
      <w:bookmarkStart w:id="0" w:name="_Toc505931777"/>
      <w:r>
        <w:rPr>
          <w:b/>
          <w:sz w:val="28"/>
        </w:rPr>
        <w:t>«Актуальные вопросы доклинических и клинических исследований лекарственных средств и клинических испытаний медицинских изделий»</w:t>
      </w:r>
      <w:bookmarkEnd w:id="0"/>
    </w:p>
    <w:p w:rsidR="004647F6" w:rsidRDefault="003829D0">
      <w:pPr>
        <w:jc w:val="center"/>
        <w:rPr>
          <w:b/>
        </w:rPr>
      </w:pPr>
      <w:r>
        <w:rPr>
          <w:b/>
        </w:rPr>
        <w:t>Санкт-Петербург 2</w:t>
      </w:r>
      <w:r w:rsidR="00DE4C39">
        <w:rPr>
          <w:b/>
        </w:rPr>
        <w:t>5</w:t>
      </w:r>
      <w:r>
        <w:rPr>
          <w:b/>
        </w:rPr>
        <w:t>-2</w:t>
      </w:r>
      <w:r w:rsidR="00DE4C39">
        <w:rPr>
          <w:b/>
        </w:rPr>
        <w:t>6</w:t>
      </w:r>
      <w:r>
        <w:rPr>
          <w:b/>
        </w:rPr>
        <w:t xml:space="preserve"> апреля 202</w:t>
      </w:r>
      <w:r w:rsidR="00DE4C39">
        <w:rPr>
          <w:b/>
        </w:rPr>
        <w:t>4</w:t>
      </w:r>
      <w:r>
        <w:rPr>
          <w:b/>
        </w:rPr>
        <w:t xml:space="preserve"> г.</w:t>
      </w:r>
    </w:p>
    <w:p w:rsidR="004647F6" w:rsidRDefault="004647F6">
      <w:pPr>
        <w:jc w:val="center"/>
        <w:rPr>
          <w:b/>
        </w:rPr>
      </w:pPr>
    </w:p>
    <w:p w:rsidR="004647F6" w:rsidRPr="002D4D6D" w:rsidRDefault="003829D0">
      <w:pPr>
        <w:spacing w:after="120"/>
        <w:jc w:val="both"/>
        <w:rPr>
          <w:b/>
        </w:rPr>
      </w:pPr>
      <w:r w:rsidRPr="002D4D6D">
        <w:rPr>
          <w:b/>
        </w:rPr>
        <w:t>Председатели:</w:t>
      </w:r>
    </w:p>
    <w:p w:rsidR="004647F6" w:rsidRPr="002D4D6D" w:rsidRDefault="0068683B">
      <w:pPr>
        <w:spacing w:after="120"/>
        <w:ind w:left="567" w:hanging="567"/>
        <w:jc w:val="both"/>
      </w:pPr>
      <w:r w:rsidRPr="002D4D6D">
        <w:t xml:space="preserve">Багненко Сергей Федорович, д.м.н., профессор, академик РАН, ректор </w:t>
      </w:r>
      <w:r w:rsidR="00582672" w:rsidRPr="002D4D6D">
        <w:t xml:space="preserve">ФГБОУ ВО </w:t>
      </w:r>
      <w:r w:rsidR="00BF64A0">
        <w:t xml:space="preserve">«Первый Санкт-Петербургский государственный медицинский университет имени академика И.П.Павлова» </w:t>
      </w:r>
      <w:r w:rsidR="00582672" w:rsidRPr="002D4D6D">
        <w:t>Минздрава России</w:t>
      </w:r>
    </w:p>
    <w:p w:rsidR="004647F6" w:rsidRPr="002D4D6D" w:rsidRDefault="003829D0">
      <w:pPr>
        <w:spacing w:after="120"/>
        <w:ind w:left="567" w:hanging="567"/>
        <w:jc w:val="both"/>
      </w:pPr>
      <w:r w:rsidRPr="002D4D6D">
        <w:t>Астапенко Елена Михайловна, директор Департамента регулирования обращения лекарственных средств и медицинских изделий Минздрава России</w:t>
      </w:r>
    </w:p>
    <w:p w:rsidR="004647F6" w:rsidRPr="002D4D6D" w:rsidRDefault="0068683B">
      <w:pPr>
        <w:ind w:left="567" w:hanging="567"/>
        <w:jc w:val="both"/>
      </w:pPr>
      <w:r w:rsidRPr="002D4D6D">
        <w:t>Покровский Михаил Владимирович, д.м.н., профессор, заведующий кафедрой фармакологии и клинической фармакологии Медицинского института Белгородского государственного национального исследовательского университета (НИУ «</w:t>
      </w:r>
      <w:proofErr w:type="spellStart"/>
      <w:r w:rsidRPr="002D4D6D">
        <w:t>БелГУ</w:t>
      </w:r>
      <w:proofErr w:type="spellEnd"/>
      <w:r w:rsidRPr="002D4D6D">
        <w:t>»), директор НИИ фармакологии живых систем, президент Российского научного общества фармакологов</w:t>
      </w:r>
    </w:p>
    <w:p w:rsidR="004647F6" w:rsidRPr="002D4D6D" w:rsidRDefault="004647F6">
      <w:pPr>
        <w:spacing w:after="120"/>
        <w:jc w:val="both"/>
        <w:rPr>
          <w:b/>
        </w:rPr>
      </w:pPr>
    </w:p>
    <w:p w:rsidR="004647F6" w:rsidRPr="002D4D6D" w:rsidRDefault="003829D0">
      <w:pPr>
        <w:spacing w:after="120"/>
        <w:jc w:val="both"/>
        <w:rPr>
          <w:b/>
        </w:rPr>
      </w:pPr>
      <w:r w:rsidRPr="002D4D6D">
        <w:rPr>
          <w:b/>
        </w:rPr>
        <w:t>Заместитель председателя:</w:t>
      </w:r>
    </w:p>
    <w:p w:rsidR="004647F6" w:rsidRPr="002D4D6D" w:rsidRDefault="003829D0">
      <w:pPr>
        <w:spacing w:after="120"/>
        <w:ind w:left="567" w:hanging="567"/>
        <w:jc w:val="both"/>
      </w:pPr>
      <w:proofErr w:type="spellStart"/>
      <w:r w:rsidRPr="002D4D6D">
        <w:t>Звартау</w:t>
      </w:r>
      <w:proofErr w:type="spellEnd"/>
      <w:r w:rsidRPr="002D4D6D">
        <w:t xml:space="preserve"> Эдвин Эдуардович, профессор, заведующий кафедрой фармакологии </w:t>
      </w:r>
      <w:r w:rsidR="00BF5284" w:rsidRPr="002D4D6D">
        <w:rPr>
          <w:bCs/>
          <w:iCs/>
        </w:rPr>
        <w:t xml:space="preserve">ФГБОУ ВО </w:t>
      </w:r>
      <w:r w:rsidR="00BF64A0">
        <w:rPr>
          <w:bCs/>
          <w:iCs/>
        </w:rPr>
        <w:t>П</w:t>
      </w:r>
      <w:r w:rsidR="00BF5284" w:rsidRPr="002D4D6D">
        <w:rPr>
          <w:bCs/>
          <w:iCs/>
        </w:rPr>
        <w:t>СПбГМУ</w:t>
      </w:r>
      <w:r w:rsidR="00BF64A0">
        <w:rPr>
          <w:bCs/>
          <w:iCs/>
        </w:rPr>
        <w:t xml:space="preserve"> </w:t>
      </w:r>
      <w:r w:rsidR="00BF5284" w:rsidRPr="002D4D6D">
        <w:rPr>
          <w:bCs/>
          <w:iCs/>
        </w:rPr>
        <w:t>им. И.П. Павлова</w:t>
      </w:r>
      <w:r w:rsidRPr="002D4D6D">
        <w:t xml:space="preserve"> Минздрава России</w:t>
      </w:r>
    </w:p>
    <w:p w:rsidR="004647F6" w:rsidRPr="002D4D6D" w:rsidRDefault="004647F6">
      <w:pPr>
        <w:jc w:val="both"/>
        <w:rPr>
          <w:b/>
        </w:rPr>
      </w:pPr>
    </w:p>
    <w:p w:rsidR="004647F6" w:rsidRPr="002D4D6D" w:rsidRDefault="003829D0">
      <w:pPr>
        <w:spacing w:after="120"/>
        <w:jc w:val="both"/>
        <w:rPr>
          <w:b/>
        </w:rPr>
      </w:pPr>
      <w:r w:rsidRPr="002D4D6D">
        <w:rPr>
          <w:b/>
        </w:rPr>
        <w:t>Члены Оргкомитета:</w:t>
      </w:r>
    </w:p>
    <w:p w:rsidR="0068683B" w:rsidRPr="002D4D6D" w:rsidRDefault="0068683B">
      <w:pPr>
        <w:spacing w:after="120"/>
        <w:ind w:left="567" w:hanging="567"/>
        <w:jc w:val="both"/>
      </w:pPr>
      <w:proofErr w:type="spellStart"/>
      <w:r w:rsidRPr="002D4D6D">
        <w:t>Середенин</w:t>
      </w:r>
      <w:proofErr w:type="spellEnd"/>
      <w:r w:rsidRPr="002D4D6D">
        <w:t xml:space="preserve"> Сергей Борисович, д.м.н., профессор, академик РАН, ФГБНУ «Федеральный исследовательский центр оригинальных и перспективных биомедицинских и фармацевтических технологий»</w:t>
      </w:r>
    </w:p>
    <w:p w:rsidR="004647F6" w:rsidRPr="002D4D6D" w:rsidRDefault="003829D0">
      <w:pPr>
        <w:spacing w:after="120"/>
        <w:ind w:left="567" w:hanging="567"/>
        <w:jc w:val="both"/>
      </w:pPr>
      <w:r w:rsidRPr="002D4D6D">
        <w:t>Петров Владимир Иванович, академик РАН, президент ФГБОУ ВО «Волгоградский государственный медицинский университет» Минздрава России, главный внештатный специалист - клинический фармаколог Минздрава России</w:t>
      </w:r>
    </w:p>
    <w:p w:rsidR="004647F6" w:rsidRPr="002D4D6D" w:rsidRDefault="003829D0">
      <w:pPr>
        <w:spacing w:after="120"/>
        <w:ind w:left="567" w:hanging="567"/>
        <w:jc w:val="both"/>
      </w:pPr>
      <w:r w:rsidRPr="002D4D6D">
        <w:t>Спасов Александр Алексеевич, академик РАН, зав. кафедрой фармакологии и биоинформатики ФГБОУ ВО «Волгоградский государственный медицинский университет» Минздрава России</w:t>
      </w:r>
    </w:p>
    <w:p w:rsidR="004647F6" w:rsidRPr="002D4D6D" w:rsidRDefault="003829D0">
      <w:pPr>
        <w:spacing w:after="120"/>
        <w:ind w:left="567" w:hanging="567"/>
        <w:jc w:val="both"/>
      </w:pPr>
      <w:proofErr w:type="spellStart"/>
      <w:r w:rsidRPr="002D4D6D">
        <w:t>Шляхто</w:t>
      </w:r>
      <w:proofErr w:type="spellEnd"/>
      <w:r w:rsidRPr="002D4D6D">
        <w:t xml:space="preserve"> Евгений Владимирович, академик РАН, генеральный директор ФГБУ «Национальный медицинский исследовательский центр имени В.А. Алмазова» Минздрава России</w:t>
      </w:r>
    </w:p>
    <w:p w:rsidR="004647F6" w:rsidRPr="002D4D6D" w:rsidRDefault="003829D0">
      <w:pPr>
        <w:spacing w:after="120"/>
        <w:ind w:left="567" w:hanging="567"/>
        <w:jc w:val="both"/>
      </w:pPr>
      <w:proofErr w:type="gramStart"/>
      <w:r w:rsidRPr="002D4D6D">
        <w:t>Дурнев</w:t>
      </w:r>
      <w:proofErr w:type="gramEnd"/>
      <w:r w:rsidRPr="002D4D6D">
        <w:t xml:space="preserve"> Андрей Дмитриевич, член-корреспондент РАН, </w:t>
      </w:r>
      <w:r w:rsidR="0068683B" w:rsidRPr="002D4D6D">
        <w:t>ФГБНУ «Федеральный исследовательский центр оригинальных и перспективных биомедицинских и фармацевтических технологий»</w:t>
      </w:r>
    </w:p>
    <w:p w:rsidR="004647F6" w:rsidRPr="002D4D6D" w:rsidRDefault="003829D0">
      <w:pPr>
        <w:spacing w:after="120"/>
        <w:ind w:left="567" w:hanging="567"/>
        <w:jc w:val="both"/>
      </w:pPr>
      <w:r w:rsidRPr="002D4D6D">
        <w:t xml:space="preserve">Лиознов Дмитрий Анатольевич, профессор, директор НИИ гриппа </w:t>
      </w:r>
      <w:proofErr w:type="spellStart"/>
      <w:r w:rsidRPr="002D4D6D">
        <w:t>им.А.А.Смородинцева</w:t>
      </w:r>
      <w:proofErr w:type="spellEnd"/>
      <w:r w:rsidRPr="002D4D6D">
        <w:t xml:space="preserve"> Минздрава России, зав. кафедрой инфекционных болезней и эпидемиологии </w:t>
      </w:r>
      <w:r w:rsidR="00BF5284" w:rsidRPr="002D4D6D">
        <w:rPr>
          <w:bCs/>
          <w:iCs/>
        </w:rPr>
        <w:t xml:space="preserve">ФГБОУ ВО ПСПбГМУ им. И.П. Павлова </w:t>
      </w:r>
      <w:r w:rsidRPr="002D4D6D">
        <w:t>Минздрава России</w:t>
      </w:r>
    </w:p>
    <w:p w:rsidR="004647F6" w:rsidRPr="002D4D6D" w:rsidRDefault="003829D0">
      <w:pPr>
        <w:spacing w:after="120"/>
        <w:ind w:left="567" w:hanging="567"/>
        <w:jc w:val="both"/>
      </w:pPr>
      <w:r w:rsidRPr="002D4D6D">
        <w:t>Наркевич Игорь Анатольевич, профессор, ректор ФГБОУ ВО «Санкт-Петербургский государственный химико-фармацевтический университет» Минздрава России</w:t>
      </w:r>
    </w:p>
    <w:p w:rsidR="004647F6" w:rsidRPr="002D4D6D" w:rsidRDefault="003829D0">
      <w:pPr>
        <w:spacing w:after="120"/>
        <w:ind w:left="567" w:hanging="567"/>
        <w:jc w:val="both"/>
      </w:pPr>
      <w:r w:rsidRPr="002D4D6D">
        <w:t>Незнанов Николай Григорьевич, профессор, директор ФГБУ «Национальный медицинский исследовательский центр психиатрии и неврологии им. В.М. Бехтерева» Минздрава России</w:t>
      </w:r>
    </w:p>
    <w:p w:rsidR="00F01309" w:rsidRPr="00BF64A0" w:rsidRDefault="00F01309" w:rsidP="00BF64A0">
      <w:pPr>
        <w:spacing w:after="120"/>
        <w:ind w:left="567" w:hanging="567"/>
        <w:jc w:val="both"/>
      </w:pPr>
      <w:proofErr w:type="spellStart"/>
      <w:r w:rsidRPr="002D4D6D">
        <w:t>Крупицкий</w:t>
      </w:r>
      <w:proofErr w:type="spellEnd"/>
      <w:r w:rsidRPr="002D4D6D">
        <w:t xml:space="preserve"> Евгений Михайлович, </w:t>
      </w:r>
      <w:r w:rsidRPr="002D4D6D">
        <w:rPr>
          <w:iCs/>
        </w:rPr>
        <w:t xml:space="preserve">д.м.н. профессор, заместитель директора </w:t>
      </w:r>
      <w:r w:rsidR="00BF64A0" w:rsidRPr="002D4D6D">
        <w:t xml:space="preserve">ФГБУ «Национальный медицинский исследовательский центр психиатрии и неврологии им. </w:t>
      </w:r>
      <w:r w:rsidR="00BF64A0" w:rsidRPr="002D4D6D">
        <w:lastRenderedPageBreak/>
        <w:t>В.М. Бехтерева» Минздрава России</w:t>
      </w:r>
      <w:r w:rsidRPr="002D4D6D">
        <w:rPr>
          <w:iCs/>
        </w:rPr>
        <w:t xml:space="preserve">, директор Института фармакологии им. А.В. </w:t>
      </w:r>
      <w:proofErr w:type="spellStart"/>
      <w:r w:rsidRPr="002D4D6D">
        <w:rPr>
          <w:iCs/>
        </w:rPr>
        <w:t>Вальдмана</w:t>
      </w:r>
      <w:proofErr w:type="spellEnd"/>
      <w:r w:rsidRPr="002D4D6D">
        <w:rPr>
          <w:iCs/>
        </w:rPr>
        <w:t xml:space="preserve"> </w:t>
      </w:r>
      <w:r w:rsidRPr="002D4D6D">
        <w:rPr>
          <w:bCs/>
          <w:iCs/>
        </w:rPr>
        <w:t xml:space="preserve">ФГБОУ ВО </w:t>
      </w:r>
      <w:proofErr w:type="spellStart"/>
      <w:r w:rsidRPr="002D4D6D">
        <w:rPr>
          <w:bCs/>
          <w:iCs/>
        </w:rPr>
        <w:t>ПСПбГМУ</w:t>
      </w:r>
      <w:proofErr w:type="spellEnd"/>
      <w:r w:rsidR="007E05F9">
        <w:rPr>
          <w:bCs/>
          <w:iCs/>
        </w:rPr>
        <w:t xml:space="preserve"> </w:t>
      </w:r>
      <w:r w:rsidRPr="002D4D6D">
        <w:rPr>
          <w:bCs/>
          <w:iCs/>
        </w:rPr>
        <w:t>им. И.П. Павлова Минздрава России</w:t>
      </w:r>
    </w:p>
    <w:p w:rsidR="00F01309" w:rsidRPr="002D4D6D" w:rsidRDefault="00F01309" w:rsidP="002D4D6D">
      <w:pPr>
        <w:pStyle w:val="af3"/>
        <w:shd w:val="clear" w:color="auto" w:fill="FFFFFF"/>
        <w:spacing w:before="0" w:beforeAutospacing="0" w:after="210" w:afterAutospacing="0"/>
        <w:ind w:left="567" w:hanging="567"/>
        <w:jc w:val="both"/>
        <w:rPr>
          <w:color w:val="000000" w:themeColor="text1"/>
        </w:rPr>
      </w:pPr>
      <w:proofErr w:type="spellStart"/>
      <w:r w:rsidRPr="002D4D6D">
        <w:rPr>
          <w:rStyle w:val="afa"/>
          <w:rFonts w:eastAsia="Arial"/>
          <w:b w:val="0"/>
          <w:bCs w:val="0"/>
          <w:color w:val="000000" w:themeColor="text1"/>
        </w:rPr>
        <w:t>Шарафетдинов</w:t>
      </w:r>
      <w:proofErr w:type="spellEnd"/>
      <w:r w:rsidRPr="002D4D6D">
        <w:rPr>
          <w:rStyle w:val="afa"/>
          <w:rFonts w:eastAsia="Arial"/>
          <w:b w:val="0"/>
          <w:bCs w:val="0"/>
          <w:color w:val="000000" w:themeColor="text1"/>
        </w:rPr>
        <w:t xml:space="preserve"> Азат </w:t>
      </w:r>
      <w:proofErr w:type="spellStart"/>
      <w:r w:rsidRPr="002D4D6D">
        <w:rPr>
          <w:rStyle w:val="afa"/>
          <w:rFonts w:eastAsia="Arial"/>
          <w:b w:val="0"/>
          <w:bCs w:val="0"/>
          <w:color w:val="000000" w:themeColor="text1"/>
        </w:rPr>
        <w:t>Хайдерович</w:t>
      </w:r>
      <w:proofErr w:type="spellEnd"/>
      <w:r w:rsidRPr="002D4D6D">
        <w:rPr>
          <w:rStyle w:val="afa"/>
          <w:rFonts w:eastAsia="Arial"/>
          <w:b w:val="0"/>
          <w:bCs w:val="0"/>
          <w:color w:val="000000" w:themeColor="text1"/>
        </w:rPr>
        <w:t>, к.м.н., начальник о</w:t>
      </w:r>
      <w:r w:rsidRPr="002D4D6D">
        <w:rPr>
          <w:color w:val="000000" w:themeColor="text1"/>
        </w:rPr>
        <w:t>тдела клинических исследований лекарственных средств Департамента регулирования обращения лекарственных средств и медицинских изделий Минздрава России</w:t>
      </w:r>
    </w:p>
    <w:p w:rsidR="004647F6" w:rsidRPr="002D4D6D" w:rsidRDefault="003829D0">
      <w:pPr>
        <w:spacing w:after="120"/>
        <w:ind w:left="567" w:hanging="567"/>
        <w:jc w:val="both"/>
      </w:pPr>
      <w:r w:rsidRPr="002D4D6D">
        <w:t xml:space="preserve">Дей Галина Германовна, руководитель отдела организации доклинических и клинических исследований лекарственных средств и клинических испытаний медицинских изделий </w:t>
      </w:r>
      <w:r w:rsidR="00BF5284" w:rsidRPr="002D4D6D">
        <w:rPr>
          <w:bCs/>
          <w:iCs/>
        </w:rPr>
        <w:t>ФГБОУ ВО ПСПбГМУ</w:t>
      </w:r>
      <w:r w:rsidR="007E05F9">
        <w:rPr>
          <w:bCs/>
          <w:iCs/>
        </w:rPr>
        <w:t xml:space="preserve"> </w:t>
      </w:r>
      <w:r w:rsidR="00BF5284" w:rsidRPr="002D4D6D">
        <w:rPr>
          <w:bCs/>
          <w:iCs/>
        </w:rPr>
        <w:t>им. И.П. Павлова</w:t>
      </w:r>
      <w:r w:rsidRPr="002D4D6D">
        <w:t xml:space="preserve"> Минздрава России (ответственный секретарь)</w:t>
      </w:r>
    </w:p>
    <w:p w:rsidR="004647F6" w:rsidRPr="002D4D6D" w:rsidRDefault="004647F6">
      <w:pPr>
        <w:spacing w:after="120"/>
        <w:jc w:val="both"/>
        <w:rPr>
          <w:b/>
        </w:rPr>
      </w:pPr>
    </w:p>
    <w:p w:rsidR="004647F6" w:rsidRPr="002D4D6D" w:rsidRDefault="003829D0">
      <w:pPr>
        <w:spacing w:after="120"/>
        <w:jc w:val="both"/>
        <w:rPr>
          <w:b/>
        </w:rPr>
      </w:pPr>
      <w:r w:rsidRPr="002D4D6D">
        <w:rPr>
          <w:b/>
        </w:rPr>
        <w:t>Программный комитет:</w:t>
      </w:r>
    </w:p>
    <w:p w:rsidR="004647F6" w:rsidRPr="002D4D6D" w:rsidRDefault="003829D0">
      <w:pPr>
        <w:spacing w:after="120"/>
        <w:ind w:left="567" w:hanging="567"/>
        <w:jc w:val="both"/>
      </w:pPr>
      <w:proofErr w:type="spellStart"/>
      <w:r w:rsidRPr="002D4D6D">
        <w:t>Звартау</w:t>
      </w:r>
      <w:proofErr w:type="spellEnd"/>
      <w:r w:rsidRPr="002D4D6D">
        <w:t xml:space="preserve"> Эдвин Эдуардович, профессор, зав. кафедрой фармакологии </w:t>
      </w:r>
      <w:r w:rsidR="00BF5284" w:rsidRPr="002D4D6D">
        <w:rPr>
          <w:bCs/>
          <w:iCs/>
        </w:rPr>
        <w:t>ФГБОУ ВО ПСПбГМУ</w:t>
      </w:r>
      <w:r w:rsidR="007E05F9">
        <w:rPr>
          <w:bCs/>
          <w:iCs/>
        </w:rPr>
        <w:t xml:space="preserve"> </w:t>
      </w:r>
      <w:r w:rsidR="00BF5284" w:rsidRPr="002D4D6D">
        <w:rPr>
          <w:bCs/>
          <w:iCs/>
        </w:rPr>
        <w:t xml:space="preserve">им. И.П. Павлова </w:t>
      </w:r>
      <w:r w:rsidRPr="002D4D6D">
        <w:t>Минздрава России (председатель)</w:t>
      </w:r>
    </w:p>
    <w:p w:rsidR="004647F6" w:rsidRPr="002D4D6D" w:rsidRDefault="003829D0">
      <w:pPr>
        <w:spacing w:after="120"/>
        <w:ind w:left="567" w:hanging="567"/>
        <w:jc w:val="both"/>
      </w:pPr>
      <w:r w:rsidRPr="002D4D6D">
        <w:t xml:space="preserve">Вербицкая Елена Владимировна, доцент кафедры клинической фармакологии и доказательной медицины, руководитель отдела биомедицинской статистики Управления научных исследований </w:t>
      </w:r>
      <w:r w:rsidR="00BF5284" w:rsidRPr="002D4D6D">
        <w:rPr>
          <w:bCs/>
          <w:iCs/>
        </w:rPr>
        <w:t>ФГБОУ ВО ПСПбГМУ</w:t>
      </w:r>
      <w:r w:rsidR="007E05F9">
        <w:rPr>
          <w:bCs/>
          <w:iCs/>
        </w:rPr>
        <w:t xml:space="preserve"> </w:t>
      </w:r>
      <w:r w:rsidR="00BF5284" w:rsidRPr="002D4D6D">
        <w:rPr>
          <w:bCs/>
          <w:iCs/>
        </w:rPr>
        <w:t xml:space="preserve">им. И.П. Павлова </w:t>
      </w:r>
      <w:r w:rsidRPr="002D4D6D">
        <w:t>Минздрава России</w:t>
      </w:r>
    </w:p>
    <w:p w:rsidR="004647F6" w:rsidRPr="002D4D6D" w:rsidRDefault="003829D0">
      <w:pPr>
        <w:spacing w:after="120"/>
        <w:ind w:left="567" w:hanging="567"/>
        <w:jc w:val="both"/>
      </w:pPr>
      <w:r w:rsidRPr="002D4D6D">
        <w:rPr>
          <w:bCs/>
          <w:iCs/>
        </w:rPr>
        <w:t xml:space="preserve">Зайцева Мария Анатольевна, кандидат медицинских наук, </w:t>
      </w:r>
      <w:r w:rsidRPr="002D4D6D">
        <w:rPr>
          <w:shd w:val="clear" w:color="auto" w:fill="FFFFFF"/>
        </w:rPr>
        <w:t>национальный отраслевой GLP инспектор; сотрудник</w:t>
      </w:r>
      <w:r w:rsidR="003235F6" w:rsidRPr="002D4D6D" w:rsidDel="003235F6">
        <w:rPr>
          <w:shd w:val="clear" w:color="auto" w:fill="FFFFFF"/>
        </w:rPr>
        <w:t xml:space="preserve"> </w:t>
      </w:r>
      <w:r w:rsidR="003235F6">
        <w:rPr>
          <w:color w:val="333333"/>
          <w:shd w:val="clear" w:color="auto" w:fill="FFFFFF"/>
        </w:rPr>
        <w:t>НМИЦ онкологии им. Н.Н. Петрова</w:t>
      </w:r>
    </w:p>
    <w:p w:rsidR="004647F6" w:rsidRPr="002D4D6D" w:rsidRDefault="003829D0">
      <w:pPr>
        <w:spacing w:after="120"/>
        <w:ind w:left="567" w:hanging="567"/>
        <w:jc w:val="both"/>
        <w:rPr>
          <w:iCs/>
        </w:rPr>
      </w:pPr>
      <w:r w:rsidRPr="002D4D6D">
        <w:rPr>
          <w:iCs/>
        </w:rPr>
        <w:t xml:space="preserve">Ивкин Дмитрий Юрьевич, доцент, начальник ЦЭФ ФГБОУ ВО </w:t>
      </w:r>
      <w:r w:rsidR="007E05F9">
        <w:rPr>
          <w:iCs/>
        </w:rPr>
        <w:t>«</w:t>
      </w:r>
      <w:r w:rsidRPr="002D4D6D">
        <w:rPr>
          <w:iCs/>
        </w:rPr>
        <w:t>Санкт-Петербургский химико-фармацевтический университет</w:t>
      </w:r>
      <w:r w:rsidR="007E05F9">
        <w:rPr>
          <w:iCs/>
        </w:rPr>
        <w:t>»</w:t>
      </w:r>
      <w:r w:rsidRPr="002D4D6D">
        <w:rPr>
          <w:iCs/>
        </w:rPr>
        <w:t xml:space="preserve"> Минздрава России</w:t>
      </w:r>
    </w:p>
    <w:p w:rsidR="00DE4C39" w:rsidRPr="002D4D6D" w:rsidRDefault="00DE4C39" w:rsidP="002D4D6D">
      <w:pPr>
        <w:spacing w:after="120"/>
        <w:ind w:left="567" w:right="57" w:hanging="567"/>
        <w:jc w:val="both"/>
        <w:rPr>
          <w:color w:val="1A1A1A"/>
        </w:rPr>
      </w:pPr>
      <w:r w:rsidRPr="002D4D6D">
        <w:rPr>
          <w:color w:val="1A1A1A"/>
        </w:rPr>
        <w:t>Ковалева Мария Александровна, к.б.н., руководитель научно-методической группы АО «НПО «Дом фармации»</w:t>
      </w:r>
    </w:p>
    <w:p w:rsidR="004647F6" w:rsidRPr="002D4D6D" w:rsidRDefault="003829D0">
      <w:pPr>
        <w:spacing w:after="120"/>
        <w:ind w:left="567" w:hanging="567"/>
        <w:jc w:val="both"/>
      </w:pPr>
      <w:proofErr w:type="spellStart"/>
      <w:r w:rsidRPr="002D4D6D">
        <w:t>Колбин</w:t>
      </w:r>
      <w:proofErr w:type="spellEnd"/>
      <w:r w:rsidRPr="002D4D6D">
        <w:t xml:space="preserve"> Алексей Сергеевич, профессор, заведующий кафедрой клинической фармакологии и доказательной медицины </w:t>
      </w:r>
      <w:r w:rsidR="00BF5284" w:rsidRPr="002D4D6D">
        <w:rPr>
          <w:bCs/>
          <w:iCs/>
        </w:rPr>
        <w:t xml:space="preserve">ФГБОУ ВО </w:t>
      </w:r>
      <w:proofErr w:type="spellStart"/>
      <w:r w:rsidR="00BF5284" w:rsidRPr="002D4D6D">
        <w:rPr>
          <w:bCs/>
          <w:iCs/>
        </w:rPr>
        <w:t>ПСПбГМУим</w:t>
      </w:r>
      <w:proofErr w:type="spellEnd"/>
      <w:r w:rsidR="00BF5284" w:rsidRPr="002D4D6D">
        <w:rPr>
          <w:bCs/>
          <w:iCs/>
        </w:rPr>
        <w:t>. И.П. Павлова</w:t>
      </w:r>
      <w:r w:rsidRPr="002D4D6D">
        <w:t xml:space="preserve"> Минздрава России</w:t>
      </w:r>
    </w:p>
    <w:p w:rsidR="004647F6" w:rsidRPr="002D4D6D" w:rsidRDefault="003829D0">
      <w:pPr>
        <w:spacing w:after="120"/>
        <w:ind w:left="567" w:hanging="567"/>
        <w:jc w:val="both"/>
      </w:pPr>
      <w:proofErr w:type="spellStart"/>
      <w:r w:rsidRPr="002D4D6D">
        <w:rPr>
          <w:shd w:val="clear" w:color="auto" w:fill="FFFFFF"/>
        </w:rPr>
        <w:t>Оковитый</w:t>
      </w:r>
      <w:proofErr w:type="spellEnd"/>
      <w:r w:rsidRPr="002D4D6D">
        <w:rPr>
          <w:shd w:val="clear" w:color="auto" w:fill="FFFFFF"/>
        </w:rPr>
        <w:t xml:space="preserve"> Сергей Владимирович, профессор, заведующий кафедрой фармакологии и клинической фармакологии ФГБОУ ВО </w:t>
      </w:r>
      <w:r w:rsidRPr="002D4D6D">
        <w:t>«Санкт-Петербургский государственный химико-фармацевтический университет» Минздрава России</w:t>
      </w:r>
    </w:p>
    <w:p w:rsidR="004647F6" w:rsidRPr="002D4D6D" w:rsidRDefault="003829D0">
      <w:pPr>
        <w:spacing w:after="120"/>
        <w:ind w:left="567" w:hanging="567"/>
        <w:jc w:val="both"/>
        <w:rPr>
          <w:iCs/>
        </w:rPr>
      </w:pPr>
      <w:r w:rsidRPr="002D4D6D">
        <w:rPr>
          <w:iCs/>
        </w:rPr>
        <w:t xml:space="preserve">Суханов Илья Михайлович, </w:t>
      </w:r>
      <w:r w:rsidR="007E05F9">
        <w:rPr>
          <w:iCs/>
        </w:rPr>
        <w:t>д.м.н.</w:t>
      </w:r>
      <w:r w:rsidRPr="002D4D6D">
        <w:rPr>
          <w:iCs/>
        </w:rPr>
        <w:t xml:space="preserve">, заведующий лабораторией фармакологии поведения Института фармакологии им. </w:t>
      </w:r>
      <w:proofErr w:type="spellStart"/>
      <w:r w:rsidRPr="002D4D6D">
        <w:rPr>
          <w:iCs/>
        </w:rPr>
        <w:t>А.В.Вальдмана</w:t>
      </w:r>
      <w:proofErr w:type="spellEnd"/>
      <w:r w:rsidRPr="002D4D6D">
        <w:rPr>
          <w:iCs/>
        </w:rPr>
        <w:t xml:space="preserve"> </w:t>
      </w:r>
      <w:r w:rsidR="00BF5284" w:rsidRPr="002D4D6D">
        <w:rPr>
          <w:bCs/>
          <w:iCs/>
        </w:rPr>
        <w:t xml:space="preserve">ФГБОУ ВО </w:t>
      </w:r>
      <w:proofErr w:type="spellStart"/>
      <w:r w:rsidR="00BF5284" w:rsidRPr="002D4D6D">
        <w:rPr>
          <w:bCs/>
          <w:iCs/>
        </w:rPr>
        <w:t>ПСПбГМУ</w:t>
      </w:r>
      <w:proofErr w:type="spellEnd"/>
      <w:r w:rsidR="007E05F9">
        <w:rPr>
          <w:bCs/>
          <w:iCs/>
        </w:rPr>
        <w:t xml:space="preserve"> </w:t>
      </w:r>
      <w:r w:rsidR="00BF5284" w:rsidRPr="002D4D6D">
        <w:rPr>
          <w:bCs/>
          <w:iCs/>
        </w:rPr>
        <w:t xml:space="preserve">им. И.П. Павлова </w:t>
      </w:r>
      <w:r w:rsidRPr="002D4D6D">
        <w:rPr>
          <w:iCs/>
        </w:rPr>
        <w:t>Минздрава России</w:t>
      </w:r>
    </w:p>
    <w:p w:rsidR="00EF5566" w:rsidRPr="002D4D6D" w:rsidRDefault="00EF5566">
      <w:pPr>
        <w:spacing w:after="120"/>
        <w:ind w:left="567" w:hanging="567"/>
        <w:jc w:val="both"/>
        <w:rPr>
          <w:b/>
        </w:rPr>
      </w:pPr>
      <w:r w:rsidRPr="002D4D6D">
        <w:rPr>
          <w:iCs/>
        </w:rPr>
        <w:t xml:space="preserve">Тюренков Иван Николаевич, </w:t>
      </w:r>
      <w:r w:rsidR="007E05F9">
        <w:rPr>
          <w:iCs/>
        </w:rPr>
        <w:t>д.м.н.</w:t>
      </w:r>
      <w:r w:rsidRPr="002D4D6D">
        <w:rPr>
          <w:iCs/>
        </w:rPr>
        <w:t xml:space="preserve">, профессор, член-корреспондент </w:t>
      </w:r>
      <w:proofErr w:type="gramStart"/>
      <w:r w:rsidRPr="002D4D6D">
        <w:rPr>
          <w:iCs/>
        </w:rPr>
        <w:t xml:space="preserve">РАН, </w:t>
      </w:r>
      <w:r w:rsidR="00EF32EA">
        <w:rPr>
          <w:iCs/>
        </w:rPr>
        <w:t xml:space="preserve"> </w:t>
      </w:r>
      <w:r w:rsidR="00EF32EA">
        <w:rPr>
          <w:bCs/>
        </w:rPr>
        <w:t>профессор</w:t>
      </w:r>
      <w:proofErr w:type="gramEnd"/>
      <w:r w:rsidR="00EF32EA" w:rsidRPr="00D507D0">
        <w:rPr>
          <w:bCs/>
        </w:rPr>
        <w:t xml:space="preserve"> кафедр</w:t>
      </w:r>
      <w:r w:rsidR="00EF32EA">
        <w:rPr>
          <w:bCs/>
        </w:rPr>
        <w:t>ы</w:t>
      </w:r>
      <w:r w:rsidR="00EF32EA" w:rsidRPr="00D507D0">
        <w:rPr>
          <w:bCs/>
        </w:rPr>
        <w:t xml:space="preserve"> фармакологии и </w:t>
      </w:r>
      <w:r w:rsidR="00EF32EA" w:rsidRPr="00EF32EA">
        <w:rPr>
          <w:iCs/>
        </w:rPr>
        <w:t>фармации ИНМФО</w:t>
      </w:r>
      <w:r w:rsidRPr="002D4D6D">
        <w:rPr>
          <w:iCs/>
        </w:rPr>
        <w:t xml:space="preserve"> </w:t>
      </w:r>
      <w:r w:rsidR="00C03648" w:rsidRPr="002D4D6D">
        <w:t>ФГБОУ ВО «Волгоградский государственный медицинский университет» Минздрава России</w:t>
      </w:r>
    </w:p>
    <w:p w:rsidR="004647F6" w:rsidRPr="002D4D6D" w:rsidRDefault="003829D0">
      <w:pPr>
        <w:spacing w:after="120"/>
        <w:jc w:val="both"/>
        <w:rPr>
          <w:b/>
        </w:rPr>
      </w:pPr>
      <w:r w:rsidRPr="002D4D6D">
        <w:rPr>
          <w:b/>
        </w:rPr>
        <w:t>Контактные данные Оргкомитета конференции:</w:t>
      </w:r>
    </w:p>
    <w:p w:rsidR="004647F6" w:rsidRPr="002D4D6D" w:rsidRDefault="003829D0">
      <w:pPr>
        <w:jc w:val="both"/>
      </w:pPr>
      <w:r w:rsidRPr="002D4D6D">
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И.П.Павлова Министерства здравоохранения Российской Федерации» (ФГБОУ ВО ПСПбГМУ им.И.П. Павлова Минздрава России). 197022, г. Санкт-Петербург, ул. Льва Толстого, д. 6-8, </w:t>
      </w:r>
      <w:hyperlink r:id="rId14" w:tooltip="http://www.1spbgmu.ru" w:history="1">
        <w:r w:rsidRPr="002D4D6D">
          <w:rPr>
            <w:rStyle w:val="af6"/>
            <w:color w:val="auto"/>
          </w:rPr>
          <w:t>www.1spbgmu.ru</w:t>
        </w:r>
      </w:hyperlink>
    </w:p>
    <w:p w:rsidR="004647F6" w:rsidRPr="002D4D6D" w:rsidRDefault="003829D0">
      <w:pPr>
        <w:tabs>
          <w:tab w:val="left" w:pos="6237"/>
        </w:tabs>
        <w:spacing w:after="120"/>
        <w:jc w:val="both"/>
        <w:rPr>
          <w:rStyle w:val="af6"/>
          <w:color w:val="auto"/>
          <w:lang w:val="pt-BR"/>
        </w:rPr>
      </w:pPr>
      <w:r w:rsidRPr="002D4D6D">
        <w:t xml:space="preserve">Дей Галина Германовна, ответственный секретарь, тел. </w:t>
      </w:r>
      <w:r w:rsidRPr="002D4D6D">
        <w:rPr>
          <w:lang w:val="en-US"/>
        </w:rPr>
        <w:t xml:space="preserve">(812) 338-6617; e-mail: </w:t>
      </w:r>
      <w:hyperlink r:id="rId15" w:tooltip="mailto:gal-dej@yandex.ru" w:history="1">
        <w:r w:rsidRPr="002D4D6D">
          <w:rPr>
            <w:rStyle w:val="af6"/>
            <w:lang w:val="pt-BR"/>
          </w:rPr>
          <w:t>gal-dej@yandex.ru</w:t>
        </w:r>
      </w:hyperlink>
    </w:p>
    <w:p w:rsidR="004647F6" w:rsidRPr="002D4D6D" w:rsidRDefault="003829D0">
      <w:pPr>
        <w:spacing w:after="120"/>
        <w:jc w:val="both"/>
        <w:rPr>
          <w:rStyle w:val="af6"/>
          <w:b/>
          <w:bCs/>
          <w:color w:val="auto"/>
        </w:rPr>
      </w:pPr>
      <w:r w:rsidRPr="002D4D6D">
        <w:rPr>
          <w:rStyle w:val="af6"/>
          <w:b/>
          <w:bCs/>
          <w:color w:val="auto"/>
        </w:rPr>
        <w:t xml:space="preserve">Регистрация участников и ссылки на доступ к конференции находятся на сайте сервис-агента конференции ООО «Прима Локо» </w:t>
      </w:r>
      <w:hyperlink r:id="rId16" w:history="1">
        <w:r w:rsidR="008E7900">
          <w:rPr>
            <w:rStyle w:val="af6"/>
            <w:rFonts w:eastAsia="Arial"/>
          </w:rPr>
          <w:t>https://medum.org/events/conf-farma-25-04-2024.html</w:t>
        </w:r>
      </w:hyperlink>
    </w:p>
    <w:p w:rsidR="004647F6" w:rsidRPr="002D4D6D" w:rsidRDefault="003829D0">
      <w:pPr>
        <w:jc w:val="both"/>
        <w:rPr>
          <w:rStyle w:val="af6"/>
          <w:b/>
          <w:bCs/>
          <w:color w:val="auto"/>
        </w:rPr>
      </w:pPr>
      <w:r w:rsidRPr="002D4D6D">
        <w:rPr>
          <w:rStyle w:val="af6"/>
          <w:b/>
          <w:bCs/>
          <w:color w:val="auto"/>
        </w:rPr>
        <w:t>Зарегистрированные участники получают доступ к онлайн-трансляции конференции на сайте сервис-агента конференции ООО «Прима Локо»</w:t>
      </w:r>
    </w:p>
    <w:p w:rsidR="00357B26" w:rsidRDefault="00357B26">
      <w:pPr>
        <w:spacing w:after="120"/>
        <w:jc w:val="both"/>
        <w:rPr>
          <w:b/>
        </w:rPr>
      </w:pPr>
    </w:p>
    <w:p w:rsidR="004647F6" w:rsidRPr="002D4D6D" w:rsidRDefault="003829D0">
      <w:pPr>
        <w:spacing w:after="120"/>
        <w:jc w:val="both"/>
        <w:rPr>
          <w:b/>
        </w:rPr>
      </w:pPr>
      <w:r w:rsidRPr="002D4D6D">
        <w:rPr>
          <w:b/>
        </w:rPr>
        <w:lastRenderedPageBreak/>
        <w:t>Место и формат проведения:</w:t>
      </w:r>
    </w:p>
    <w:p w:rsidR="004647F6" w:rsidRPr="002D4D6D" w:rsidRDefault="003829D0">
      <w:pPr>
        <w:pStyle w:val="af4"/>
        <w:spacing w:after="120"/>
        <w:jc w:val="both"/>
        <w:rPr>
          <w:sz w:val="24"/>
        </w:rPr>
      </w:pPr>
      <w:r w:rsidRPr="002D4D6D">
        <w:rPr>
          <w:sz w:val="24"/>
        </w:rPr>
        <w:t xml:space="preserve">Санкт-Петербург 197022, ул. Льва Толстого, д. 6-8, корпуса 1, 2, </w:t>
      </w:r>
      <w:r w:rsidR="007E05F9">
        <w:rPr>
          <w:sz w:val="24"/>
        </w:rPr>
        <w:t xml:space="preserve">4, 11, </w:t>
      </w:r>
      <w:r w:rsidR="00BC25F7" w:rsidRPr="002D4D6D">
        <w:rPr>
          <w:sz w:val="24"/>
        </w:rPr>
        <w:t>54</w:t>
      </w:r>
      <w:r w:rsidRPr="002D4D6D">
        <w:rPr>
          <w:sz w:val="24"/>
        </w:rPr>
        <w:t>. 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И.П.Павлова Министерства здравоохранения Российской Федерации».</w:t>
      </w:r>
    </w:p>
    <w:p w:rsidR="004647F6" w:rsidRPr="002D4D6D" w:rsidRDefault="003829D0">
      <w:pPr>
        <w:pStyle w:val="af4"/>
        <w:spacing w:after="120"/>
        <w:jc w:val="both"/>
        <w:rPr>
          <w:sz w:val="24"/>
        </w:rPr>
      </w:pPr>
      <w:r w:rsidRPr="002D4D6D">
        <w:rPr>
          <w:color w:val="000000"/>
          <w:sz w:val="24"/>
          <w:shd w:val="clear" w:color="auto" w:fill="FFFFFF"/>
        </w:rPr>
        <w:t>Конференция проводится в очно-заочном формате с использованием дистанционных технологий, в том числе онлайн-трансляции в режиме реального времени</w:t>
      </w:r>
      <w:r w:rsidR="007E05F9">
        <w:rPr>
          <w:color w:val="000000"/>
          <w:sz w:val="24"/>
          <w:shd w:val="clear" w:color="auto" w:fill="FFFFFF"/>
        </w:rPr>
        <w:t>.</w:t>
      </w:r>
    </w:p>
    <w:p w:rsidR="004647F6" w:rsidRPr="002D4D6D" w:rsidRDefault="003829D0">
      <w:pPr>
        <w:spacing w:after="120" w:line="240" w:lineRule="atLeast"/>
        <w:jc w:val="both"/>
        <w:rPr>
          <w:b/>
          <w:bCs/>
          <w:u w:val="single"/>
        </w:rPr>
      </w:pPr>
      <w:r w:rsidRPr="002D4D6D">
        <w:rPr>
          <w:b/>
          <w:bCs/>
          <w:u w:val="single"/>
        </w:rPr>
        <w:t>Участие в конференции бесплатное.</w:t>
      </w:r>
    </w:p>
    <w:p w:rsidR="004647F6" w:rsidRPr="002D4D6D" w:rsidRDefault="003829D0">
      <w:pPr>
        <w:spacing w:after="120" w:line="240" w:lineRule="atLeast"/>
        <w:jc w:val="both"/>
        <w:rPr>
          <w:bCs/>
        </w:rPr>
      </w:pPr>
      <w:r w:rsidRPr="002D4D6D">
        <w:rPr>
          <w:bCs/>
        </w:rPr>
        <w:t>Для участия в Конференции необходимо:</w:t>
      </w:r>
    </w:p>
    <w:p w:rsidR="004647F6" w:rsidRPr="002D4D6D" w:rsidRDefault="003829D0">
      <w:pPr>
        <w:numPr>
          <w:ilvl w:val="3"/>
          <w:numId w:val="5"/>
        </w:numPr>
        <w:tabs>
          <w:tab w:val="left" w:pos="284"/>
          <w:tab w:val="left" w:pos="851"/>
        </w:tabs>
        <w:spacing w:after="120" w:line="240" w:lineRule="atLeast"/>
        <w:ind w:left="567" w:hanging="567"/>
        <w:jc w:val="both"/>
      </w:pPr>
      <w:r w:rsidRPr="002D4D6D">
        <w:rPr>
          <w:bCs/>
        </w:rPr>
        <w:t xml:space="preserve">Создать личный кабинет на сайте ООО «Прима Локо» </w:t>
      </w:r>
      <w:hyperlink r:id="rId17" w:tooltip="http://www.medum.org" w:history="1">
        <w:r w:rsidRPr="002D4D6D">
          <w:rPr>
            <w:rStyle w:val="af6"/>
            <w:bCs/>
          </w:rPr>
          <w:t>www.medum.org</w:t>
        </w:r>
      </w:hyperlink>
      <w:r w:rsidRPr="002D4D6D">
        <w:rPr>
          <w:bCs/>
        </w:rPr>
        <w:t xml:space="preserve"> </w:t>
      </w:r>
      <w:r w:rsidRPr="002D4D6D">
        <w:rPr>
          <w:b/>
          <w:bCs/>
        </w:rPr>
        <w:t xml:space="preserve"> </w:t>
      </w:r>
      <w:r w:rsidRPr="002D4D6D">
        <w:t xml:space="preserve">(при создании личного кабинета необходимо подтвердить свой электронный адрес). </w:t>
      </w:r>
    </w:p>
    <w:p w:rsidR="004647F6" w:rsidRPr="002D4D6D" w:rsidRDefault="003829D0">
      <w:pPr>
        <w:numPr>
          <w:ilvl w:val="3"/>
          <w:numId w:val="5"/>
        </w:numPr>
        <w:tabs>
          <w:tab w:val="left" w:pos="284"/>
          <w:tab w:val="left" w:pos="851"/>
        </w:tabs>
        <w:spacing w:after="120" w:line="240" w:lineRule="atLeast"/>
        <w:ind w:left="567" w:hanging="567"/>
        <w:jc w:val="both"/>
      </w:pPr>
      <w:r w:rsidRPr="002D4D6D">
        <w:t xml:space="preserve">В личном кабинете выбрать из списка конференций интересующую Вас, нажать кнопку «Зарегистрироваться» и подтвердить свое онлайн участие. </w:t>
      </w:r>
    </w:p>
    <w:p w:rsidR="004647F6" w:rsidRPr="002D4D6D" w:rsidRDefault="003829D0">
      <w:pPr>
        <w:numPr>
          <w:ilvl w:val="3"/>
          <w:numId w:val="5"/>
        </w:numPr>
        <w:tabs>
          <w:tab w:val="left" w:pos="284"/>
          <w:tab w:val="left" w:pos="851"/>
        </w:tabs>
        <w:spacing w:after="120" w:line="240" w:lineRule="atLeast"/>
        <w:ind w:left="567" w:hanging="567"/>
        <w:jc w:val="both"/>
      </w:pPr>
      <w:r w:rsidRPr="002D4D6D">
        <w:t>После регистрации Вы увидите данную конференцию в разделе «Мои регистрации» личного кабинета.</w:t>
      </w:r>
    </w:p>
    <w:p w:rsidR="004647F6" w:rsidRDefault="004647F6">
      <w:pPr>
        <w:spacing w:after="120"/>
        <w:jc w:val="center"/>
        <w:rPr>
          <w:b/>
        </w:rPr>
      </w:pPr>
    </w:p>
    <w:p w:rsidR="0068683B" w:rsidRPr="00F34C15" w:rsidRDefault="0068683B" w:rsidP="0068683B">
      <w:pPr>
        <w:spacing w:after="120"/>
        <w:jc w:val="center"/>
        <w:rPr>
          <w:b/>
        </w:rPr>
      </w:pPr>
      <w:r w:rsidRPr="00F34C15">
        <w:rPr>
          <w:b/>
        </w:rPr>
        <w:t>Рабочие часы конференции</w:t>
      </w:r>
    </w:p>
    <w:p w:rsidR="0068683B" w:rsidRPr="00F34C15" w:rsidRDefault="0068683B" w:rsidP="0068683B">
      <w:pPr>
        <w:pStyle w:val="af3"/>
        <w:shd w:val="clear" w:color="auto" w:fill="FFFFFF"/>
        <w:spacing w:before="0" w:beforeAutospacing="0" w:after="120" w:afterAutospacing="0"/>
        <w:jc w:val="both"/>
      </w:pPr>
      <w:r w:rsidRPr="00F34C15">
        <w:rPr>
          <w:b/>
          <w:bCs/>
        </w:rPr>
        <w:t>Четверг, 25 апреля 2024 года</w:t>
      </w:r>
    </w:p>
    <w:p w:rsidR="0068683B" w:rsidRPr="00F34C15" w:rsidRDefault="00CD5150" w:rsidP="0068683B">
      <w:pPr>
        <w:pStyle w:val="af3"/>
        <w:shd w:val="clear" w:color="auto" w:fill="FFFFFF"/>
        <w:spacing w:before="0" w:beforeAutospacing="0" w:after="120" w:afterAutospacing="0"/>
        <w:ind w:left="708"/>
        <w:jc w:val="both"/>
        <w:rPr>
          <w:b/>
          <w:bCs/>
        </w:rPr>
      </w:pPr>
      <w:r>
        <w:rPr>
          <w:b/>
        </w:rPr>
        <w:t>09:30</w:t>
      </w:r>
      <w:r w:rsidR="0068683B" w:rsidRPr="00F34C15">
        <w:rPr>
          <w:b/>
        </w:rPr>
        <w:t xml:space="preserve"> – 13:00.</w:t>
      </w:r>
      <w:r w:rsidR="0068683B" w:rsidRPr="00F34C15">
        <w:t xml:space="preserve"> </w:t>
      </w:r>
      <w:r w:rsidR="0068683B" w:rsidRPr="00F34C15">
        <w:rPr>
          <w:b/>
          <w:bCs/>
        </w:rPr>
        <w:t>Пленарное заседание (зал Ученого Совета, корпус №1)</w:t>
      </w:r>
    </w:p>
    <w:p w:rsidR="0068683B" w:rsidRPr="00F34C15" w:rsidRDefault="0068683B" w:rsidP="0068683B">
      <w:pPr>
        <w:pStyle w:val="af3"/>
        <w:shd w:val="clear" w:color="auto" w:fill="FFFFFF"/>
        <w:spacing w:before="0" w:beforeAutospacing="0" w:after="120" w:afterAutospacing="0"/>
        <w:ind w:left="708"/>
        <w:jc w:val="both"/>
        <w:rPr>
          <w:b/>
        </w:rPr>
      </w:pPr>
      <w:r w:rsidRPr="00F34C15">
        <w:rPr>
          <w:b/>
        </w:rPr>
        <w:t>14:00 – 17:00. Симпозиумы.</w:t>
      </w:r>
    </w:p>
    <w:tbl>
      <w:tblPr>
        <w:tblStyle w:val="aff5"/>
        <w:tblW w:w="8781" w:type="dxa"/>
        <w:tblInd w:w="13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6797"/>
      </w:tblGrid>
      <w:tr w:rsidR="0068683B" w:rsidRPr="00F34C15" w:rsidTr="00BD14F2">
        <w:tc>
          <w:tcPr>
            <w:tcW w:w="1984" w:type="dxa"/>
          </w:tcPr>
          <w:p w:rsidR="0068683B" w:rsidRPr="00F34C15" w:rsidRDefault="0068683B" w:rsidP="00BD14F2">
            <w:pPr>
              <w:spacing w:after="120"/>
              <w:jc w:val="both"/>
              <w:rPr>
                <w:b/>
                <w:bCs/>
                <w:shd w:val="clear" w:color="auto" w:fill="FFFFFF"/>
              </w:rPr>
            </w:pPr>
            <w:r w:rsidRPr="00F34C15">
              <w:rPr>
                <w:b/>
                <w:bCs/>
                <w:shd w:val="clear" w:color="auto" w:fill="FFFFFF"/>
              </w:rPr>
              <w:t>Симпозиум №1</w:t>
            </w:r>
          </w:p>
        </w:tc>
        <w:tc>
          <w:tcPr>
            <w:tcW w:w="6797" w:type="dxa"/>
          </w:tcPr>
          <w:p w:rsidR="0068683B" w:rsidRPr="00F34C15" w:rsidRDefault="0068683B" w:rsidP="00BD14F2">
            <w:pPr>
              <w:spacing w:after="120"/>
              <w:jc w:val="both"/>
              <w:rPr>
                <w:b/>
                <w:bCs/>
              </w:rPr>
            </w:pPr>
            <w:r w:rsidRPr="00F34C15">
              <w:rPr>
                <w:b/>
                <w:bCs/>
                <w:shd w:val="clear" w:color="auto" w:fill="FFFFFF"/>
              </w:rPr>
              <w:t xml:space="preserve">Регуляторная фармакология и лекарственная токсикология </w:t>
            </w:r>
            <w:r w:rsidRPr="00F34C15">
              <w:rPr>
                <w:b/>
                <w:bCs/>
              </w:rPr>
              <w:t>(зал Ученого Совета, корпус №1)</w:t>
            </w:r>
          </w:p>
        </w:tc>
      </w:tr>
      <w:tr w:rsidR="0068683B" w:rsidRPr="00F34C15" w:rsidTr="00BD14F2">
        <w:tc>
          <w:tcPr>
            <w:tcW w:w="1984" w:type="dxa"/>
          </w:tcPr>
          <w:p w:rsidR="0068683B" w:rsidRPr="00F34C15" w:rsidRDefault="0068683B" w:rsidP="00BD14F2">
            <w:pPr>
              <w:spacing w:after="120"/>
              <w:jc w:val="both"/>
              <w:rPr>
                <w:b/>
                <w:bCs/>
                <w:shd w:val="clear" w:color="auto" w:fill="FFFFFF"/>
              </w:rPr>
            </w:pPr>
            <w:r w:rsidRPr="00F34C15">
              <w:rPr>
                <w:b/>
                <w:bCs/>
                <w:shd w:val="clear" w:color="auto" w:fill="FFFFFF"/>
              </w:rPr>
              <w:t>Симпозиум №2</w:t>
            </w:r>
          </w:p>
        </w:tc>
        <w:tc>
          <w:tcPr>
            <w:tcW w:w="6797" w:type="dxa"/>
          </w:tcPr>
          <w:p w:rsidR="0068683B" w:rsidRPr="00F34C15" w:rsidRDefault="0068683B" w:rsidP="00BD14F2">
            <w:pPr>
              <w:spacing w:after="120"/>
              <w:jc w:val="both"/>
              <w:rPr>
                <w:b/>
                <w:bCs/>
                <w:shd w:val="clear" w:color="auto" w:fill="FFFFFF"/>
              </w:rPr>
            </w:pPr>
            <w:r w:rsidRPr="00F34C15">
              <w:rPr>
                <w:b/>
                <w:bCs/>
              </w:rPr>
              <w:t>Организация и проведение доклинических исследований специфической активности</w:t>
            </w:r>
            <w:r w:rsidRPr="00F34C15">
              <w:rPr>
                <w:b/>
                <w:bCs/>
                <w:shd w:val="clear" w:color="auto" w:fill="FFFFFF"/>
              </w:rPr>
              <w:t xml:space="preserve"> (конференц-зал НИИ нефрологии, корпус №54)</w:t>
            </w:r>
          </w:p>
        </w:tc>
      </w:tr>
      <w:tr w:rsidR="0068683B" w:rsidRPr="00F34C15" w:rsidTr="00BD14F2">
        <w:tc>
          <w:tcPr>
            <w:tcW w:w="1984" w:type="dxa"/>
          </w:tcPr>
          <w:p w:rsidR="0068683B" w:rsidRPr="00F34C15" w:rsidRDefault="0068683B" w:rsidP="00BD14F2">
            <w:pPr>
              <w:spacing w:after="120"/>
              <w:jc w:val="both"/>
              <w:rPr>
                <w:b/>
                <w:bCs/>
                <w:shd w:val="clear" w:color="auto" w:fill="FFFFFF"/>
              </w:rPr>
            </w:pPr>
            <w:r w:rsidRPr="00F34C15">
              <w:rPr>
                <w:b/>
                <w:bCs/>
                <w:shd w:val="clear" w:color="auto" w:fill="FFFFFF"/>
              </w:rPr>
              <w:t>Симпозиум №3</w:t>
            </w:r>
          </w:p>
        </w:tc>
        <w:tc>
          <w:tcPr>
            <w:tcW w:w="6797" w:type="dxa"/>
          </w:tcPr>
          <w:p w:rsidR="0068683B" w:rsidRPr="00F34C15" w:rsidRDefault="0068683B" w:rsidP="00357B26">
            <w:pPr>
              <w:spacing w:after="120"/>
              <w:jc w:val="both"/>
              <w:rPr>
                <w:b/>
                <w:bCs/>
                <w:shd w:val="clear" w:color="auto" w:fill="FFFFFF"/>
              </w:rPr>
            </w:pPr>
            <w:r w:rsidRPr="00F34C15">
              <w:rPr>
                <w:b/>
                <w:bCs/>
              </w:rPr>
              <w:t xml:space="preserve">Возраст-зависимая патология: пути поиска и разработки </w:t>
            </w:r>
            <w:proofErr w:type="spellStart"/>
            <w:r w:rsidRPr="00F34C15">
              <w:rPr>
                <w:b/>
                <w:bCs/>
              </w:rPr>
              <w:t>геропротекторов</w:t>
            </w:r>
            <w:proofErr w:type="spellEnd"/>
            <w:r w:rsidRPr="00F34C15">
              <w:rPr>
                <w:b/>
                <w:bCs/>
                <w:shd w:val="clear" w:color="auto" w:fill="FFFFFF"/>
              </w:rPr>
              <w:t xml:space="preserve"> (зал Научного Совета</w:t>
            </w:r>
            <w:r w:rsidR="00357B26">
              <w:rPr>
                <w:b/>
                <w:bCs/>
                <w:shd w:val="clear" w:color="auto" w:fill="FFFFFF"/>
              </w:rPr>
              <w:t>,</w:t>
            </w:r>
            <w:r w:rsidR="00357B26" w:rsidRPr="00F34C15">
              <w:rPr>
                <w:b/>
                <w:bCs/>
                <w:shd w:val="clear" w:color="auto" w:fill="FFFFFF"/>
              </w:rPr>
              <w:t xml:space="preserve"> </w:t>
            </w:r>
            <w:r w:rsidRPr="00F34C15">
              <w:rPr>
                <w:b/>
                <w:bCs/>
              </w:rPr>
              <w:t>корпус №2)</w:t>
            </w:r>
          </w:p>
        </w:tc>
      </w:tr>
      <w:tr w:rsidR="0068683B" w:rsidRPr="00F34C15" w:rsidTr="00BD14F2">
        <w:tc>
          <w:tcPr>
            <w:tcW w:w="1984" w:type="dxa"/>
          </w:tcPr>
          <w:p w:rsidR="0068683B" w:rsidRPr="00F34C15" w:rsidRDefault="0068683B" w:rsidP="00BD14F2">
            <w:pPr>
              <w:shd w:val="clear" w:color="auto" w:fill="FFFFFF"/>
              <w:spacing w:after="120"/>
              <w:jc w:val="both"/>
              <w:rPr>
                <w:b/>
                <w:bCs/>
                <w:shd w:val="clear" w:color="auto" w:fill="FFFFFF"/>
              </w:rPr>
            </w:pPr>
            <w:r w:rsidRPr="00F34C15">
              <w:rPr>
                <w:b/>
                <w:bCs/>
                <w:shd w:val="clear" w:color="auto" w:fill="FFFFFF"/>
              </w:rPr>
              <w:t>Симпозиум №4</w:t>
            </w:r>
          </w:p>
        </w:tc>
        <w:tc>
          <w:tcPr>
            <w:tcW w:w="6797" w:type="dxa"/>
          </w:tcPr>
          <w:p w:rsidR="0068683B" w:rsidRPr="00F34C15" w:rsidRDefault="0068683B" w:rsidP="00BD14F2">
            <w:pPr>
              <w:shd w:val="clear" w:color="auto" w:fill="FFFFFF"/>
              <w:spacing w:after="120"/>
              <w:jc w:val="both"/>
              <w:rPr>
                <w:b/>
                <w:bCs/>
              </w:rPr>
            </w:pPr>
            <w:r w:rsidRPr="00F34C15">
              <w:rPr>
                <w:b/>
                <w:bCs/>
                <w:color w:val="1A1A1A"/>
                <w:shd w:val="clear" w:color="auto" w:fill="FFFFFF"/>
              </w:rPr>
              <w:t>Применение данных реальной клинической практики с позиции клинической фармакологии при разработке лекарственных средств</w:t>
            </w:r>
            <w:r w:rsidRPr="00F34C15">
              <w:rPr>
                <w:b/>
                <w:bCs/>
                <w:shd w:val="clear" w:color="auto" w:fill="FFFFFF"/>
              </w:rPr>
              <w:t xml:space="preserve"> (зал ректората №1, корпус №1)</w:t>
            </w:r>
          </w:p>
        </w:tc>
      </w:tr>
    </w:tbl>
    <w:p w:rsidR="0068683B" w:rsidRPr="00773962" w:rsidRDefault="0068683B" w:rsidP="0068683B">
      <w:pPr>
        <w:pStyle w:val="af3"/>
        <w:shd w:val="clear" w:color="auto" w:fill="FFFFFF"/>
        <w:spacing w:before="0" w:beforeAutospacing="0" w:after="120" w:afterAutospacing="0"/>
        <w:jc w:val="both"/>
        <w:rPr>
          <w:b/>
          <w:bCs/>
        </w:rPr>
      </w:pPr>
    </w:p>
    <w:p w:rsidR="0068683B" w:rsidRPr="00F34C15" w:rsidRDefault="0068683B" w:rsidP="0068683B">
      <w:pPr>
        <w:pStyle w:val="af3"/>
        <w:shd w:val="clear" w:color="auto" w:fill="FFFFFF"/>
        <w:spacing w:before="0" w:beforeAutospacing="0" w:after="120" w:afterAutospacing="0"/>
        <w:jc w:val="both"/>
        <w:rPr>
          <w:b/>
          <w:bCs/>
        </w:rPr>
      </w:pPr>
      <w:r w:rsidRPr="00F34C15">
        <w:rPr>
          <w:b/>
          <w:bCs/>
        </w:rPr>
        <w:t>Пятница, 26 апреля 2024 года</w:t>
      </w:r>
    </w:p>
    <w:p w:rsidR="0068683B" w:rsidRPr="00F34C15" w:rsidRDefault="0068683B" w:rsidP="0068683B">
      <w:pPr>
        <w:pStyle w:val="af3"/>
        <w:shd w:val="clear" w:color="auto" w:fill="FFFFFF"/>
        <w:spacing w:before="0" w:beforeAutospacing="0" w:after="120" w:afterAutospacing="0"/>
        <w:ind w:left="708"/>
        <w:jc w:val="both"/>
        <w:rPr>
          <w:b/>
          <w:bCs/>
        </w:rPr>
      </w:pPr>
      <w:r w:rsidRPr="00F34C15">
        <w:rPr>
          <w:b/>
          <w:bCs/>
        </w:rPr>
        <w:t>9:30-10:00. Актуальная тема: взгляд регулятора (зал Ученого Совета, корпус №1)</w:t>
      </w:r>
    </w:p>
    <w:p w:rsidR="0068683B" w:rsidRPr="00F34C15" w:rsidRDefault="0068683B" w:rsidP="0068683B">
      <w:pPr>
        <w:pStyle w:val="af3"/>
        <w:shd w:val="clear" w:color="auto" w:fill="FFFFFF"/>
        <w:spacing w:before="0" w:beforeAutospacing="0" w:after="120" w:afterAutospacing="0"/>
        <w:ind w:left="3402"/>
        <w:jc w:val="both"/>
      </w:pPr>
      <w:r w:rsidRPr="00F34C15">
        <w:rPr>
          <w:b/>
          <w:bCs/>
        </w:rPr>
        <w:t>Новое в регуляторной практике.</w:t>
      </w:r>
    </w:p>
    <w:p w:rsidR="0068683B" w:rsidRPr="00F34C15" w:rsidRDefault="0068683B" w:rsidP="0068683B">
      <w:pPr>
        <w:spacing w:after="120"/>
        <w:ind w:left="708"/>
        <w:jc w:val="both"/>
        <w:rPr>
          <w:b/>
          <w:bCs/>
        </w:rPr>
      </w:pPr>
      <w:r w:rsidRPr="00F34C15">
        <w:rPr>
          <w:b/>
        </w:rPr>
        <w:t>10:00 – 13:00.</w:t>
      </w:r>
      <w:r w:rsidRPr="00F34C15">
        <w:t xml:space="preserve"> </w:t>
      </w:r>
      <w:r w:rsidRPr="00F34C15">
        <w:rPr>
          <w:b/>
          <w:bCs/>
        </w:rPr>
        <w:t>Симпозиумы. Утренняя сессия.</w:t>
      </w:r>
    </w:p>
    <w:tbl>
      <w:tblPr>
        <w:tblStyle w:val="aff5"/>
        <w:tblW w:w="8781" w:type="dxa"/>
        <w:tblInd w:w="13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4"/>
        <w:gridCol w:w="6687"/>
      </w:tblGrid>
      <w:tr w:rsidR="0068683B" w:rsidRPr="00F34C15" w:rsidTr="00BD14F2">
        <w:tc>
          <w:tcPr>
            <w:tcW w:w="2094" w:type="dxa"/>
          </w:tcPr>
          <w:p w:rsidR="0068683B" w:rsidRPr="00F34C15" w:rsidRDefault="0068683B" w:rsidP="00BD14F2">
            <w:pPr>
              <w:jc w:val="both"/>
              <w:rPr>
                <w:b/>
                <w:bCs/>
                <w:shd w:val="clear" w:color="auto" w:fill="FFFFFF"/>
              </w:rPr>
            </w:pPr>
            <w:r w:rsidRPr="00F34C15">
              <w:rPr>
                <w:b/>
                <w:bCs/>
                <w:shd w:val="clear" w:color="auto" w:fill="FFFFFF"/>
              </w:rPr>
              <w:t>Симпозиум №3</w:t>
            </w:r>
          </w:p>
          <w:p w:rsidR="0068683B" w:rsidRPr="00F34C15" w:rsidRDefault="0068683B" w:rsidP="00BD14F2">
            <w:pPr>
              <w:spacing w:after="120"/>
              <w:jc w:val="both"/>
              <w:rPr>
                <w:b/>
                <w:bCs/>
                <w:shd w:val="clear" w:color="auto" w:fill="FFFFFF"/>
              </w:rPr>
            </w:pPr>
            <w:r w:rsidRPr="00F34C15">
              <w:rPr>
                <w:b/>
                <w:bCs/>
                <w:shd w:val="clear" w:color="auto" w:fill="FFFFFF"/>
              </w:rPr>
              <w:t>(продолжение)</w:t>
            </w:r>
          </w:p>
        </w:tc>
        <w:tc>
          <w:tcPr>
            <w:tcW w:w="6687" w:type="dxa"/>
          </w:tcPr>
          <w:p w:rsidR="0068683B" w:rsidRPr="00F34C15" w:rsidRDefault="0068683B" w:rsidP="00BD14F2">
            <w:pPr>
              <w:spacing w:after="120"/>
              <w:jc w:val="both"/>
              <w:rPr>
                <w:b/>
                <w:bCs/>
                <w:shd w:val="clear" w:color="auto" w:fill="FFFFFF"/>
              </w:rPr>
            </w:pPr>
            <w:r w:rsidRPr="00F34C15">
              <w:rPr>
                <w:b/>
                <w:bCs/>
              </w:rPr>
              <w:t xml:space="preserve">Возраст-зависимая патология: пути поиска и разработки </w:t>
            </w:r>
            <w:proofErr w:type="spellStart"/>
            <w:r w:rsidRPr="00F34C15">
              <w:rPr>
                <w:b/>
                <w:bCs/>
              </w:rPr>
              <w:t>геропротекторов</w:t>
            </w:r>
            <w:proofErr w:type="spellEnd"/>
            <w:r w:rsidRPr="00F34C15">
              <w:rPr>
                <w:b/>
                <w:bCs/>
                <w:shd w:val="clear" w:color="auto" w:fill="FFFFFF"/>
              </w:rPr>
              <w:t xml:space="preserve"> (аудитория №6, корпус №11</w:t>
            </w:r>
            <w:r w:rsidRPr="00F34C15">
              <w:rPr>
                <w:b/>
                <w:bCs/>
              </w:rPr>
              <w:t>)</w:t>
            </w:r>
          </w:p>
        </w:tc>
      </w:tr>
      <w:tr w:rsidR="0068683B" w:rsidRPr="00F34C15" w:rsidTr="00BD14F2">
        <w:tc>
          <w:tcPr>
            <w:tcW w:w="2094" w:type="dxa"/>
          </w:tcPr>
          <w:p w:rsidR="0068683B" w:rsidRPr="00F34C15" w:rsidRDefault="0068683B" w:rsidP="00BD14F2">
            <w:pPr>
              <w:spacing w:after="120"/>
              <w:jc w:val="both"/>
              <w:rPr>
                <w:b/>
                <w:bCs/>
                <w:shd w:val="clear" w:color="auto" w:fill="FFFFFF"/>
              </w:rPr>
            </w:pPr>
            <w:r w:rsidRPr="00F34C15">
              <w:rPr>
                <w:b/>
                <w:bCs/>
                <w:shd w:val="clear" w:color="auto" w:fill="FFFFFF"/>
              </w:rPr>
              <w:t>Симпозиум №5</w:t>
            </w:r>
          </w:p>
        </w:tc>
        <w:tc>
          <w:tcPr>
            <w:tcW w:w="6687" w:type="dxa"/>
          </w:tcPr>
          <w:p w:rsidR="0068683B" w:rsidRPr="00F34C15" w:rsidRDefault="0068683B" w:rsidP="00BD14F2">
            <w:pPr>
              <w:spacing w:after="120"/>
              <w:jc w:val="both"/>
              <w:rPr>
                <w:b/>
                <w:bCs/>
              </w:rPr>
            </w:pPr>
            <w:proofErr w:type="spellStart"/>
            <w:r w:rsidRPr="00F34C15">
              <w:rPr>
                <w:b/>
                <w:bCs/>
                <w:color w:val="000000" w:themeColor="text1"/>
              </w:rPr>
              <w:t>Фармаконадзор</w:t>
            </w:r>
            <w:proofErr w:type="spellEnd"/>
            <w:r w:rsidRPr="00F34C15">
              <w:rPr>
                <w:b/>
                <w:bCs/>
                <w:color w:val="000000" w:themeColor="text1"/>
              </w:rPr>
              <w:t xml:space="preserve"> – текущие реалии в России</w:t>
            </w:r>
            <w:r w:rsidRPr="00F34C15">
              <w:rPr>
                <w:b/>
                <w:bCs/>
              </w:rPr>
              <w:t xml:space="preserve"> (зал Ученого Совета, корпус №1)</w:t>
            </w:r>
          </w:p>
        </w:tc>
      </w:tr>
      <w:tr w:rsidR="0068683B" w:rsidRPr="00F34C15" w:rsidTr="00BD14F2">
        <w:tc>
          <w:tcPr>
            <w:tcW w:w="2094" w:type="dxa"/>
          </w:tcPr>
          <w:p w:rsidR="0068683B" w:rsidRPr="00F34C15" w:rsidRDefault="0068683B" w:rsidP="00BD14F2">
            <w:pPr>
              <w:spacing w:after="120"/>
              <w:jc w:val="both"/>
              <w:rPr>
                <w:b/>
                <w:bCs/>
                <w:shd w:val="clear" w:color="auto" w:fill="FFFFFF"/>
              </w:rPr>
            </w:pPr>
            <w:r w:rsidRPr="00F34C15">
              <w:rPr>
                <w:b/>
                <w:bCs/>
                <w:shd w:val="clear" w:color="auto" w:fill="FFFFFF"/>
              </w:rPr>
              <w:t>Симпозиум №</w:t>
            </w:r>
            <w:r w:rsidRPr="00F34C15">
              <w:rPr>
                <w:b/>
                <w:bCs/>
                <w:shd w:val="clear" w:color="auto" w:fill="FFFFFF"/>
                <w:lang w:val="en-US"/>
              </w:rPr>
              <w:t>6</w:t>
            </w:r>
          </w:p>
        </w:tc>
        <w:tc>
          <w:tcPr>
            <w:tcW w:w="6687" w:type="dxa"/>
          </w:tcPr>
          <w:p w:rsidR="0068683B" w:rsidRPr="00F34C15" w:rsidRDefault="0068683B" w:rsidP="00BD14F2">
            <w:pPr>
              <w:spacing w:after="120"/>
              <w:jc w:val="both"/>
              <w:rPr>
                <w:b/>
                <w:bCs/>
                <w:shd w:val="clear" w:color="auto" w:fill="FFFFFF"/>
              </w:rPr>
            </w:pPr>
            <w:r w:rsidRPr="00F34C15">
              <w:rPr>
                <w:b/>
                <w:bCs/>
                <w:color w:val="2C2D2E"/>
                <w:shd w:val="clear" w:color="auto" w:fill="FFFFFF"/>
              </w:rPr>
              <w:t>Доклинические и клинические исследования медицинских программ с использованием искусственного интеллекта</w:t>
            </w:r>
            <w:r w:rsidRPr="00F34C15">
              <w:rPr>
                <w:b/>
                <w:bCs/>
                <w:shd w:val="clear" w:color="auto" w:fill="FFFFFF"/>
              </w:rPr>
              <w:t xml:space="preserve"> (зал ректората №1, корпус №1)</w:t>
            </w:r>
          </w:p>
        </w:tc>
      </w:tr>
      <w:tr w:rsidR="0068683B" w:rsidRPr="00F34C15" w:rsidTr="00BD14F2">
        <w:tc>
          <w:tcPr>
            <w:tcW w:w="2094" w:type="dxa"/>
          </w:tcPr>
          <w:p w:rsidR="0068683B" w:rsidRPr="00F34C15" w:rsidRDefault="0068683B" w:rsidP="00BD14F2">
            <w:pPr>
              <w:shd w:val="clear" w:color="auto" w:fill="FFFFFF"/>
              <w:spacing w:after="120"/>
              <w:jc w:val="both"/>
              <w:rPr>
                <w:b/>
                <w:bCs/>
                <w:shd w:val="clear" w:color="auto" w:fill="FFFFFF"/>
              </w:rPr>
            </w:pPr>
            <w:r w:rsidRPr="00F34C15">
              <w:rPr>
                <w:b/>
                <w:bCs/>
                <w:shd w:val="clear" w:color="auto" w:fill="FFFFFF"/>
              </w:rPr>
              <w:lastRenderedPageBreak/>
              <w:t>Симпозиум №7</w:t>
            </w:r>
          </w:p>
        </w:tc>
        <w:tc>
          <w:tcPr>
            <w:tcW w:w="6687" w:type="dxa"/>
          </w:tcPr>
          <w:p w:rsidR="0068683B" w:rsidRPr="00F34C15" w:rsidRDefault="0068683B" w:rsidP="00BD14F2">
            <w:pPr>
              <w:shd w:val="clear" w:color="auto" w:fill="FFFFFF"/>
              <w:spacing w:after="120"/>
              <w:jc w:val="both"/>
              <w:rPr>
                <w:b/>
                <w:bCs/>
              </w:rPr>
            </w:pPr>
            <w:proofErr w:type="spellStart"/>
            <w:r w:rsidRPr="00F34C15">
              <w:rPr>
                <w:b/>
                <w:bCs/>
              </w:rPr>
              <w:t>Биостатистика</w:t>
            </w:r>
            <w:proofErr w:type="spellEnd"/>
            <w:r w:rsidRPr="00F34C15">
              <w:rPr>
                <w:b/>
                <w:bCs/>
              </w:rPr>
              <w:t xml:space="preserve"> и управление данными в доклинических и клинических исследованиях </w:t>
            </w:r>
            <w:r w:rsidRPr="00F34C15">
              <w:rPr>
                <w:b/>
                <w:bCs/>
                <w:shd w:val="clear" w:color="auto" w:fill="FFFFFF"/>
              </w:rPr>
              <w:t xml:space="preserve">(зал Научного Совета, </w:t>
            </w:r>
            <w:r w:rsidRPr="00F34C15">
              <w:rPr>
                <w:b/>
                <w:bCs/>
              </w:rPr>
              <w:t>корпус №2)</w:t>
            </w:r>
          </w:p>
        </w:tc>
      </w:tr>
      <w:tr w:rsidR="0068683B" w:rsidRPr="00F34C15" w:rsidTr="00BD14F2">
        <w:tc>
          <w:tcPr>
            <w:tcW w:w="2094" w:type="dxa"/>
          </w:tcPr>
          <w:p w:rsidR="0068683B" w:rsidRPr="00F34C15" w:rsidRDefault="0068683B" w:rsidP="00BD14F2">
            <w:pPr>
              <w:shd w:val="clear" w:color="auto" w:fill="FFFFFF"/>
              <w:spacing w:after="120"/>
              <w:jc w:val="both"/>
              <w:rPr>
                <w:b/>
                <w:bCs/>
                <w:shd w:val="clear" w:color="auto" w:fill="FFFFFF"/>
              </w:rPr>
            </w:pPr>
            <w:r w:rsidRPr="00F34C15">
              <w:rPr>
                <w:b/>
                <w:bCs/>
                <w:shd w:val="clear" w:color="auto" w:fill="FFFFFF"/>
              </w:rPr>
              <w:t>Симпозиум №8</w:t>
            </w:r>
          </w:p>
        </w:tc>
        <w:tc>
          <w:tcPr>
            <w:tcW w:w="6687" w:type="dxa"/>
          </w:tcPr>
          <w:p w:rsidR="0068683B" w:rsidRPr="00F34C15" w:rsidRDefault="0068683B" w:rsidP="00BD14F2">
            <w:pPr>
              <w:shd w:val="clear" w:color="auto" w:fill="FFFFFF"/>
              <w:spacing w:after="120"/>
              <w:jc w:val="both"/>
              <w:rPr>
                <w:b/>
                <w:bCs/>
              </w:rPr>
            </w:pPr>
            <w:r w:rsidRPr="00F34C15">
              <w:rPr>
                <w:b/>
                <w:bCs/>
              </w:rPr>
              <w:t xml:space="preserve">Разработка и исследование иммунобиологических препаратов </w:t>
            </w:r>
            <w:r w:rsidRPr="00F34C15">
              <w:rPr>
                <w:b/>
                <w:bCs/>
                <w:shd w:val="clear" w:color="auto" w:fill="FFFFFF"/>
              </w:rPr>
              <w:t>(конференц-зал НИИ нефрологии, корпус №54)</w:t>
            </w:r>
          </w:p>
        </w:tc>
      </w:tr>
      <w:tr w:rsidR="0068683B" w:rsidRPr="00F34C15" w:rsidTr="00BD14F2">
        <w:tc>
          <w:tcPr>
            <w:tcW w:w="2094" w:type="dxa"/>
          </w:tcPr>
          <w:p w:rsidR="0068683B" w:rsidRPr="00F34C15" w:rsidRDefault="0068683B" w:rsidP="00BD14F2">
            <w:pPr>
              <w:shd w:val="clear" w:color="auto" w:fill="FFFFFF"/>
              <w:spacing w:after="120"/>
              <w:jc w:val="both"/>
              <w:rPr>
                <w:b/>
                <w:bCs/>
                <w:shd w:val="clear" w:color="auto" w:fill="FFFFFF"/>
              </w:rPr>
            </w:pPr>
            <w:r w:rsidRPr="00F34C15">
              <w:rPr>
                <w:b/>
                <w:bCs/>
                <w:shd w:val="clear" w:color="auto" w:fill="FFFFFF"/>
              </w:rPr>
              <w:t>Симпозиум №9</w:t>
            </w:r>
          </w:p>
        </w:tc>
        <w:tc>
          <w:tcPr>
            <w:tcW w:w="6687" w:type="dxa"/>
          </w:tcPr>
          <w:p w:rsidR="0068683B" w:rsidRPr="00F34C15" w:rsidRDefault="0068683B" w:rsidP="00BD14F2">
            <w:pPr>
              <w:jc w:val="both"/>
              <w:rPr>
                <w:b/>
                <w:bCs/>
                <w:shd w:val="clear" w:color="auto" w:fill="FFFFFF"/>
              </w:rPr>
            </w:pPr>
            <w:r w:rsidRPr="00F34C15">
              <w:rPr>
                <w:b/>
                <w:bCs/>
              </w:rPr>
              <w:t xml:space="preserve">Персонифицированный подход к профилактике и терапии в психиатрии и наркологии </w:t>
            </w:r>
            <w:r w:rsidRPr="00F34C15">
              <w:rPr>
                <w:b/>
                <w:bCs/>
                <w:shd w:val="clear" w:color="auto" w:fill="FFFFFF"/>
              </w:rPr>
              <w:t>(аудитория №5, корпус №4)</w:t>
            </w:r>
          </w:p>
        </w:tc>
      </w:tr>
    </w:tbl>
    <w:p w:rsidR="0068683B" w:rsidRDefault="0068683B" w:rsidP="0068683B">
      <w:pPr>
        <w:spacing w:after="120"/>
        <w:ind w:left="708"/>
        <w:jc w:val="both"/>
        <w:rPr>
          <w:b/>
        </w:rPr>
      </w:pPr>
    </w:p>
    <w:p w:rsidR="0068683B" w:rsidRPr="00F34C15" w:rsidRDefault="0068683B" w:rsidP="0068683B">
      <w:pPr>
        <w:spacing w:after="120"/>
        <w:ind w:left="708"/>
        <w:jc w:val="both"/>
        <w:rPr>
          <w:b/>
          <w:bCs/>
        </w:rPr>
      </w:pPr>
      <w:r w:rsidRPr="00F34C15">
        <w:rPr>
          <w:b/>
        </w:rPr>
        <w:t>14:00 – 17:00.</w:t>
      </w:r>
      <w:r w:rsidRPr="00F34C15">
        <w:t xml:space="preserve"> </w:t>
      </w:r>
      <w:r w:rsidRPr="00F34C15">
        <w:rPr>
          <w:b/>
          <w:bCs/>
        </w:rPr>
        <w:t>Симпозиумы. Дневная сессия.</w:t>
      </w:r>
    </w:p>
    <w:tbl>
      <w:tblPr>
        <w:tblStyle w:val="aff5"/>
        <w:tblW w:w="8781" w:type="dxa"/>
        <w:tblInd w:w="13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4"/>
        <w:gridCol w:w="6687"/>
      </w:tblGrid>
      <w:tr w:rsidR="0068683B" w:rsidRPr="00F34C15" w:rsidTr="00BD14F2">
        <w:tc>
          <w:tcPr>
            <w:tcW w:w="2094" w:type="dxa"/>
          </w:tcPr>
          <w:p w:rsidR="0068683B" w:rsidRPr="00F34C15" w:rsidRDefault="0068683B" w:rsidP="0068683B">
            <w:pPr>
              <w:shd w:val="clear" w:color="auto" w:fill="FFFFFF"/>
              <w:jc w:val="both"/>
              <w:rPr>
                <w:b/>
                <w:bCs/>
                <w:shd w:val="clear" w:color="auto" w:fill="FFFFFF"/>
              </w:rPr>
            </w:pPr>
            <w:r w:rsidRPr="00F34C15">
              <w:rPr>
                <w:b/>
                <w:bCs/>
                <w:shd w:val="clear" w:color="auto" w:fill="FFFFFF"/>
              </w:rPr>
              <w:t>Симпозиум №9</w:t>
            </w:r>
          </w:p>
          <w:p w:rsidR="0068683B" w:rsidRPr="00F34C15" w:rsidRDefault="0068683B" w:rsidP="0068683B">
            <w:pPr>
              <w:shd w:val="clear" w:color="auto" w:fill="FFFFFF"/>
              <w:spacing w:after="120"/>
              <w:jc w:val="both"/>
              <w:rPr>
                <w:b/>
                <w:bCs/>
                <w:shd w:val="clear" w:color="auto" w:fill="FFFFFF"/>
              </w:rPr>
            </w:pPr>
            <w:r w:rsidRPr="00F34C15">
              <w:rPr>
                <w:b/>
                <w:bCs/>
                <w:shd w:val="clear" w:color="auto" w:fill="FFFFFF"/>
              </w:rPr>
              <w:t>(продолжение)</w:t>
            </w:r>
          </w:p>
        </w:tc>
        <w:tc>
          <w:tcPr>
            <w:tcW w:w="6687" w:type="dxa"/>
          </w:tcPr>
          <w:p w:rsidR="0068683B" w:rsidRPr="00F34C15" w:rsidRDefault="0068683B" w:rsidP="0068683B">
            <w:pPr>
              <w:spacing w:after="120"/>
              <w:jc w:val="both"/>
              <w:rPr>
                <w:b/>
                <w:bCs/>
                <w:shd w:val="clear" w:color="auto" w:fill="FFFFFF"/>
              </w:rPr>
            </w:pPr>
            <w:r w:rsidRPr="00F34C15">
              <w:rPr>
                <w:b/>
                <w:bCs/>
              </w:rPr>
              <w:t xml:space="preserve">Персонифицированный подход к профилактике и терапии в психиатрии и наркологии </w:t>
            </w:r>
            <w:r w:rsidRPr="00F34C15">
              <w:rPr>
                <w:b/>
                <w:bCs/>
                <w:shd w:val="clear" w:color="auto" w:fill="FFFFFF"/>
              </w:rPr>
              <w:t>(аудитория №5, корпус №4)</w:t>
            </w:r>
          </w:p>
        </w:tc>
      </w:tr>
      <w:tr w:rsidR="0068683B" w:rsidRPr="00F34C15" w:rsidTr="00BD14F2">
        <w:tc>
          <w:tcPr>
            <w:tcW w:w="2094" w:type="dxa"/>
          </w:tcPr>
          <w:p w:rsidR="0068683B" w:rsidRPr="00F34C15" w:rsidRDefault="0068683B" w:rsidP="0068683B">
            <w:pPr>
              <w:spacing w:after="120"/>
              <w:jc w:val="both"/>
              <w:rPr>
                <w:b/>
                <w:bCs/>
                <w:shd w:val="clear" w:color="auto" w:fill="FFFFFF"/>
              </w:rPr>
            </w:pPr>
            <w:r w:rsidRPr="00F34C15">
              <w:rPr>
                <w:b/>
                <w:bCs/>
                <w:shd w:val="clear" w:color="auto" w:fill="FFFFFF"/>
              </w:rPr>
              <w:t>Симпозиум №10</w:t>
            </w:r>
          </w:p>
        </w:tc>
        <w:tc>
          <w:tcPr>
            <w:tcW w:w="6687" w:type="dxa"/>
          </w:tcPr>
          <w:p w:rsidR="0068683B" w:rsidRPr="00F34C15" w:rsidRDefault="0068683B" w:rsidP="0068683B">
            <w:pPr>
              <w:spacing w:after="120"/>
              <w:jc w:val="both"/>
              <w:rPr>
                <w:b/>
                <w:bCs/>
              </w:rPr>
            </w:pPr>
            <w:r w:rsidRPr="00F34C15">
              <w:rPr>
                <w:b/>
                <w:bCs/>
                <w:shd w:val="clear" w:color="auto" w:fill="FFFFFF"/>
              </w:rPr>
              <w:t xml:space="preserve">Регуляторные вопросы клинических исследований в педиатрии </w:t>
            </w:r>
            <w:r w:rsidRPr="00F34C15">
              <w:rPr>
                <w:b/>
                <w:bCs/>
              </w:rPr>
              <w:t>(зал Ученого Совета, корпус №1)</w:t>
            </w:r>
          </w:p>
        </w:tc>
      </w:tr>
      <w:tr w:rsidR="0068683B" w:rsidRPr="00F34C15" w:rsidTr="00BD14F2">
        <w:tc>
          <w:tcPr>
            <w:tcW w:w="2094" w:type="dxa"/>
          </w:tcPr>
          <w:p w:rsidR="0068683B" w:rsidRPr="00F34C15" w:rsidRDefault="0068683B" w:rsidP="0068683B">
            <w:pPr>
              <w:spacing w:after="120"/>
              <w:jc w:val="both"/>
              <w:rPr>
                <w:b/>
                <w:bCs/>
                <w:shd w:val="clear" w:color="auto" w:fill="FFFFFF"/>
              </w:rPr>
            </w:pPr>
            <w:r w:rsidRPr="00F34C15">
              <w:rPr>
                <w:b/>
                <w:bCs/>
                <w:shd w:val="clear" w:color="auto" w:fill="FFFFFF"/>
              </w:rPr>
              <w:t>Симпозиум №11</w:t>
            </w:r>
          </w:p>
        </w:tc>
        <w:tc>
          <w:tcPr>
            <w:tcW w:w="6687" w:type="dxa"/>
          </w:tcPr>
          <w:p w:rsidR="0068683B" w:rsidRPr="00F34C15" w:rsidRDefault="0068683B" w:rsidP="0068683B">
            <w:pPr>
              <w:spacing w:after="120"/>
              <w:jc w:val="both"/>
              <w:rPr>
                <w:b/>
                <w:bCs/>
              </w:rPr>
            </w:pPr>
            <w:r w:rsidRPr="00F34C15">
              <w:rPr>
                <w:b/>
                <w:bCs/>
              </w:rPr>
              <w:t xml:space="preserve">Математическое моделирование в доклинических и клинических исследованиях </w:t>
            </w:r>
            <w:r w:rsidRPr="00F34C15">
              <w:rPr>
                <w:b/>
                <w:bCs/>
                <w:shd w:val="clear" w:color="auto" w:fill="FFFFFF"/>
              </w:rPr>
              <w:t>(зал Научного Совета</w:t>
            </w:r>
            <w:r w:rsidR="00357B26">
              <w:rPr>
                <w:b/>
                <w:bCs/>
                <w:shd w:val="clear" w:color="auto" w:fill="FFFFFF"/>
              </w:rPr>
              <w:t>,</w:t>
            </w:r>
            <w:r w:rsidRPr="00F34C15">
              <w:rPr>
                <w:b/>
                <w:bCs/>
                <w:shd w:val="clear" w:color="auto" w:fill="FFFFFF"/>
              </w:rPr>
              <w:t xml:space="preserve"> </w:t>
            </w:r>
            <w:r w:rsidRPr="00F34C15">
              <w:rPr>
                <w:b/>
                <w:bCs/>
              </w:rPr>
              <w:t>корпус №2)</w:t>
            </w:r>
          </w:p>
        </w:tc>
      </w:tr>
    </w:tbl>
    <w:p w:rsidR="0068683B" w:rsidRPr="00F34C15" w:rsidRDefault="0068683B" w:rsidP="0068683B">
      <w:pPr>
        <w:rPr>
          <w:b/>
          <w:bCs/>
        </w:rPr>
      </w:pPr>
    </w:p>
    <w:p w:rsidR="0068683B" w:rsidRDefault="0068683B" w:rsidP="0068683B">
      <w:pPr>
        <w:ind w:left="1985" w:hanging="1277"/>
      </w:pPr>
      <w:r w:rsidRPr="00F34C15">
        <w:rPr>
          <w:b/>
          <w:bCs/>
        </w:rPr>
        <w:t xml:space="preserve">17:00-18:00. </w:t>
      </w:r>
      <w:r w:rsidRPr="00F34C15">
        <w:rPr>
          <w:b/>
          <w:bCs/>
          <w:shd w:val="clear" w:color="auto" w:fill="FFFFFF"/>
        </w:rPr>
        <w:t>Учредительное собрание членов «Ассоциации специалистов по обработке и анализу данных биомедицинских исследований</w:t>
      </w:r>
      <w:r w:rsidRPr="00773962">
        <w:rPr>
          <w:b/>
          <w:bCs/>
          <w:shd w:val="clear" w:color="auto" w:fill="FFFFFF"/>
        </w:rPr>
        <w:t>» (зал Научного Совета</w:t>
      </w:r>
      <w:r w:rsidR="00357B26">
        <w:rPr>
          <w:b/>
          <w:bCs/>
          <w:shd w:val="clear" w:color="auto" w:fill="FFFFFF"/>
        </w:rPr>
        <w:t>,</w:t>
      </w:r>
      <w:r w:rsidRPr="00773962">
        <w:rPr>
          <w:b/>
          <w:bCs/>
          <w:shd w:val="clear" w:color="auto" w:fill="FFFFFF"/>
        </w:rPr>
        <w:t xml:space="preserve"> </w:t>
      </w:r>
      <w:r w:rsidRPr="00773962">
        <w:rPr>
          <w:b/>
          <w:bCs/>
        </w:rPr>
        <w:t xml:space="preserve">корпус </w:t>
      </w:r>
      <w:r>
        <w:rPr>
          <w:b/>
          <w:bCs/>
        </w:rPr>
        <w:t>№</w:t>
      </w:r>
      <w:r w:rsidRPr="00773962">
        <w:rPr>
          <w:b/>
          <w:bCs/>
        </w:rPr>
        <w:t>2)</w:t>
      </w:r>
    </w:p>
    <w:p w:rsidR="004647F6" w:rsidRDefault="003829D0" w:rsidP="005D63FD">
      <w:pPr>
        <w:ind w:left="709"/>
        <w:rPr>
          <w:b/>
          <w:bCs/>
        </w:rPr>
      </w:pPr>
      <w:r>
        <w:rPr>
          <w:b/>
          <w:bCs/>
        </w:rPr>
        <w:br w:type="page" w:clear="all"/>
      </w:r>
    </w:p>
    <w:p w:rsidR="004647F6" w:rsidRDefault="003829D0">
      <w:pPr>
        <w:shd w:val="clear" w:color="auto" w:fill="FFFFFF"/>
        <w:jc w:val="center"/>
        <w:rPr>
          <w:b/>
          <w:bCs/>
          <w:color w:val="2C2D2E"/>
          <w:sz w:val="28"/>
          <w:szCs w:val="28"/>
        </w:rPr>
      </w:pPr>
      <w:r>
        <w:rPr>
          <w:b/>
          <w:bCs/>
          <w:color w:val="2C2D2E"/>
          <w:sz w:val="28"/>
          <w:szCs w:val="28"/>
        </w:rPr>
        <w:lastRenderedPageBreak/>
        <w:t>ПРОГРАММА X</w:t>
      </w:r>
      <w:r w:rsidR="00551C05">
        <w:rPr>
          <w:b/>
          <w:bCs/>
          <w:color w:val="2C2D2E"/>
          <w:sz w:val="28"/>
          <w:szCs w:val="28"/>
          <w:lang w:val="en-US"/>
        </w:rPr>
        <w:t>I</w:t>
      </w:r>
      <w:r>
        <w:rPr>
          <w:b/>
          <w:bCs/>
          <w:color w:val="2C2D2E"/>
          <w:sz w:val="28"/>
          <w:szCs w:val="28"/>
        </w:rPr>
        <w:t xml:space="preserve"> ВСЕРОССИЙСКОЙ КОНФЕРЕНЦИИ</w:t>
      </w:r>
    </w:p>
    <w:p w:rsidR="004647F6" w:rsidRDefault="003829D0">
      <w:pPr>
        <w:shd w:val="clear" w:color="auto" w:fill="FFFFFF"/>
        <w:jc w:val="center"/>
        <w:rPr>
          <w:b/>
          <w:bCs/>
          <w:color w:val="2C2D2E"/>
          <w:sz w:val="28"/>
          <w:szCs w:val="28"/>
        </w:rPr>
      </w:pPr>
      <w:r>
        <w:rPr>
          <w:b/>
          <w:bCs/>
          <w:color w:val="2C2D2E"/>
          <w:sz w:val="28"/>
          <w:szCs w:val="28"/>
        </w:rPr>
        <w:t>С МЕЖДУНАРОДНЫМ УЧАСТИЕМ</w:t>
      </w:r>
    </w:p>
    <w:p w:rsidR="004647F6" w:rsidRDefault="003829D0">
      <w:pPr>
        <w:shd w:val="clear" w:color="auto" w:fill="FFFFFF"/>
        <w:jc w:val="center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«АКТУАЛЬНЫЕ ВОПРОСЫ ДОКЛИНИЧЕСКИХ И КЛИНИЧЕСКИХ ИССЛЕДОВАНИЙ ЛЕКАРСТВЕННЫХ СРЕДСТВ И КЛИНИЧЕСКИХ</w:t>
      </w:r>
    </w:p>
    <w:p w:rsidR="004647F6" w:rsidRDefault="003829D0">
      <w:pPr>
        <w:shd w:val="clear" w:color="auto" w:fill="FFFFFF"/>
        <w:jc w:val="center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ИСПЫТАНИЙ МЕДИЦИНСКИХ ИЗДЕЛИЙ»</w:t>
      </w:r>
    </w:p>
    <w:p w:rsidR="004647F6" w:rsidRDefault="003829D0">
      <w:pPr>
        <w:shd w:val="clear" w:color="auto" w:fill="FFFFFF"/>
        <w:jc w:val="center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САНКТ-ПЕТЕРБУРГ, 2</w:t>
      </w:r>
      <w:r w:rsidR="00551C05" w:rsidRPr="00551C05">
        <w:rPr>
          <w:color w:val="2C2D2E"/>
          <w:sz w:val="28"/>
          <w:szCs w:val="28"/>
        </w:rPr>
        <w:t>5</w:t>
      </w:r>
      <w:r>
        <w:rPr>
          <w:color w:val="2C2D2E"/>
          <w:sz w:val="28"/>
          <w:szCs w:val="28"/>
        </w:rPr>
        <w:t>-2</w:t>
      </w:r>
      <w:r w:rsidR="00551C05" w:rsidRPr="00551C05">
        <w:rPr>
          <w:color w:val="2C2D2E"/>
          <w:sz w:val="28"/>
          <w:szCs w:val="28"/>
        </w:rPr>
        <w:t>6</w:t>
      </w:r>
      <w:r>
        <w:rPr>
          <w:color w:val="2C2D2E"/>
          <w:sz w:val="28"/>
          <w:szCs w:val="28"/>
        </w:rPr>
        <w:t xml:space="preserve"> АПРЕЛЯ 202</w:t>
      </w:r>
      <w:r w:rsidR="00551C05" w:rsidRPr="00551C05">
        <w:rPr>
          <w:color w:val="2C2D2E"/>
          <w:sz w:val="28"/>
          <w:szCs w:val="28"/>
        </w:rPr>
        <w:t>4</w:t>
      </w:r>
      <w:r>
        <w:rPr>
          <w:color w:val="2C2D2E"/>
          <w:sz w:val="28"/>
          <w:szCs w:val="28"/>
        </w:rPr>
        <w:t xml:space="preserve"> ГОДА.</w:t>
      </w:r>
    </w:p>
    <w:p w:rsidR="004647F6" w:rsidRDefault="004647F6">
      <w:pPr>
        <w:jc w:val="center"/>
        <w:rPr>
          <w:b/>
          <w:bCs/>
          <w:sz w:val="28"/>
          <w:szCs w:val="28"/>
        </w:rPr>
      </w:pPr>
    </w:p>
    <w:p w:rsidR="00551C05" w:rsidRPr="00EC5177" w:rsidRDefault="00551C05" w:rsidP="00551C05">
      <w:pPr>
        <w:jc w:val="center"/>
        <w:rPr>
          <w:b/>
          <w:bCs/>
          <w:i/>
          <w:iCs/>
          <w:sz w:val="28"/>
          <w:szCs w:val="28"/>
          <w:u w:val="single"/>
        </w:rPr>
      </w:pPr>
      <w:r w:rsidRPr="00EC5177">
        <w:rPr>
          <w:b/>
          <w:bCs/>
          <w:i/>
          <w:iCs/>
          <w:sz w:val="28"/>
          <w:szCs w:val="28"/>
          <w:u w:val="single"/>
        </w:rPr>
        <w:t>25 АПРЕЛЯ 2024 ГОДА, ЧЕТВЕРГ</w:t>
      </w:r>
    </w:p>
    <w:p w:rsidR="00551C05" w:rsidRPr="00EC5177" w:rsidRDefault="00551C05" w:rsidP="00551C05">
      <w:pPr>
        <w:shd w:val="clear" w:color="auto" w:fill="FFFFFF"/>
        <w:jc w:val="center"/>
        <w:rPr>
          <w:i/>
          <w:iCs/>
          <w:color w:val="2C2D2E"/>
          <w:sz w:val="28"/>
          <w:szCs w:val="28"/>
        </w:rPr>
      </w:pPr>
    </w:p>
    <w:p w:rsidR="00C33760" w:rsidRDefault="00C33760" w:rsidP="00C33760">
      <w:pPr>
        <w:spacing w:line="276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ПЛЕНАРНОЕ ЗАСЕДАНИЕ</w:t>
      </w:r>
    </w:p>
    <w:p w:rsidR="00C33760" w:rsidRDefault="00C33760" w:rsidP="00C33760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ЗАЛ УЧЕНОГО СОВЕТА, КОРПУС №1</w:t>
      </w:r>
    </w:p>
    <w:p w:rsidR="00C33760" w:rsidRDefault="00C33760" w:rsidP="00C33760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09:30-13:00</w:t>
      </w:r>
    </w:p>
    <w:p w:rsidR="00C33760" w:rsidRPr="00E9425D" w:rsidRDefault="00C33760" w:rsidP="00C33760">
      <w:pPr>
        <w:rPr>
          <w:sz w:val="22"/>
          <w:szCs w:val="22"/>
        </w:rPr>
      </w:pPr>
    </w:p>
    <w:p w:rsidR="00545216" w:rsidRDefault="00C33760" w:rsidP="007E05F9">
      <w:pPr>
        <w:jc w:val="center"/>
        <w:rPr>
          <w:sz w:val="22"/>
          <w:szCs w:val="22"/>
        </w:rPr>
      </w:pPr>
      <w:r w:rsidRPr="00DD29F3">
        <w:rPr>
          <w:b/>
          <w:bCs/>
          <w:i/>
          <w:iCs/>
        </w:rPr>
        <w:t xml:space="preserve">Председатели: Багненко Сергей Федорович </w:t>
      </w:r>
      <w:r w:rsidRPr="00DD29F3">
        <w:rPr>
          <w:i/>
          <w:iCs/>
        </w:rPr>
        <w:t xml:space="preserve">(ректор </w:t>
      </w:r>
      <w:r w:rsidR="00700C0F" w:rsidRPr="00804D07">
        <w:rPr>
          <w:i/>
        </w:rPr>
        <w:t>ФГБОУ ВО ПСПбГМУ им.</w:t>
      </w:r>
      <w:r w:rsidR="00700C0F">
        <w:rPr>
          <w:i/>
        </w:rPr>
        <w:t xml:space="preserve"> </w:t>
      </w:r>
      <w:r w:rsidR="00700C0F" w:rsidRPr="00804D07">
        <w:rPr>
          <w:i/>
        </w:rPr>
        <w:t>И.П.</w:t>
      </w:r>
      <w:r w:rsidR="00700C0F">
        <w:rPr>
          <w:i/>
        </w:rPr>
        <w:t xml:space="preserve"> </w:t>
      </w:r>
      <w:r w:rsidR="00700C0F" w:rsidRPr="00804D07">
        <w:rPr>
          <w:i/>
        </w:rPr>
        <w:t>Павлова Минздрава России</w:t>
      </w:r>
      <w:r w:rsidRPr="00DD29F3">
        <w:rPr>
          <w:i/>
          <w:iCs/>
        </w:rPr>
        <w:t xml:space="preserve">, академик РАН, профессор), </w:t>
      </w:r>
      <w:proofErr w:type="spellStart"/>
      <w:r w:rsidRPr="00DD29F3">
        <w:rPr>
          <w:b/>
          <w:bCs/>
          <w:i/>
          <w:iCs/>
        </w:rPr>
        <w:t>Звартау</w:t>
      </w:r>
      <w:proofErr w:type="spellEnd"/>
      <w:r w:rsidRPr="00DD29F3">
        <w:rPr>
          <w:b/>
          <w:bCs/>
          <w:i/>
          <w:iCs/>
        </w:rPr>
        <w:t xml:space="preserve"> Эдвин Эдуардович</w:t>
      </w:r>
      <w:r w:rsidRPr="00DD29F3">
        <w:rPr>
          <w:i/>
          <w:iCs/>
        </w:rPr>
        <w:t xml:space="preserve"> (профессор, заведующий кафедрой фармакологии </w:t>
      </w:r>
      <w:r w:rsidR="00700C0F" w:rsidRPr="00804D07">
        <w:rPr>
          <w:i/>
        </w:rPr>
        <w:t>ФГБОУ ВО ПСПбГМУ им.</w:t>
      </w:r>
      <w:r w:rsidR="00700C0F">
        <w:rPr>
          <w:i/>
        </w:rPr>
        <w:t xml:space="preserve"> </w:t>
      </w:r>
      <w:r w:rsidR="00700C0F" w:rsidRPr="00804D07">
        <w:rPr>
          <w:i/>
        </w:rPr>
        <w:t>И.П.</w:t>
      </w:r>
      <w:r w:rsidR="00700C0F">
        <w:rPr>
          <w:i/>
        </w:rPr>
        <w:t xml:space="preserve"> </w:t>
      </w:r>
      <w:r w:rsidR="00700C0F" w:rsidRPr="00804D07">
        <w:rPr>
          <w:i/>
        </w:rPr>
        <w:t>Павлова Минздрава России</w:t>
      </w:r>
      <w:r w:rsidRPr="00DD29F3">
        <w:rPr>
          <w:i/>
          <w:iCs/>
        </w:rPr>
        <w:t>)</w:t>
      </w:r>
      <w:r w:rsidR="00545216">
        <w:rPr>
          <w:i/>
          <w:iCs/>
        </w:rPr>
        <w:t>,</w:t>
      </w:r>
      <w:r w:rsidR="00545216" w:rsidRPr="00545216">
        <w:rPr>
          <w:i/>
          <w:iCs/>
        </w:rPr>
        <w:t xml:space="preserve"> </w:t>
      </w:r>
      <w:r w:rsidR="00545216" w:rsidRPr="00545216">
        <w:rPr>
          <w:b/>
          <w:bCs/>
          <w:i/>
          <w:iCs/>
        </w:rPr>
        <w:t>Покровский Михаил Владимирович</w:t>
      </w:r>
      <w:r w:rsidR="00545216" w:rsidRPr="00545216">
        <w:rPr>
          <w:i/>
          <w:iCs/>
        </w:rPr>
        <w:t xml:space="preserve">, д.м.н., профессор, заведующий кафедрой фармакологии и клинической фармакологии Медицинского института </w:t>
      </w:r>
      <w:r w:rsidR="007E05F9">
        <w:rPr>
          <w:i/>
          <w:iCs/>
        </w:rPr>
        <w:t>НИУ «</w:t>
      </w:r>
      <w:proofErr w:type="spellStart"/>
      <w:r w:rsidR="007E05F9">
        <w:rPr>
          <w:i/>
          <w:iCs/>
        </w:rPr>
        <w:t>БелГУ</w:t>
      </w:r>
      <w:proofErr w:type="spellEnd"/>
      <w:r w:rsidR="007E05F9">
        <w:rPr>
          <w:i/>
          <w:iCs/>
        </w:rPr>
        <w:t>»</w:t>
      </w:r>
      <w:r w:rsidR="00545216" w:rsidRPr="00545216">
        <w:rPr>
          <w:i/>
          <w:iCs/>
        </w:rPr>
        <w:t>, директор НИИ фармакологии живых систем, президент Российского научного общества фармакологов</w:t>
      </w:r>
    </w:p>
    <w:p w:rsidR="00C33760" w:rsidRPr="00545216" w:rsidRDefault="00C33760" w:rsidP="00C33760">
      <w:pPr>
        <w:jc w:val="center"/>
        <w:rPr>
          <w:i/>
          <w:iCs/>
        </w:rPr>
      </w:pPr>
    </w:p>
    <w:p w:rsidR="00C33760" w:rsidRPr="00E9425D" w:rsidRDefault="00C33760" w:rsidP="00C33760">
      <w:pPr>
        <w:jc w:val="center"/>
        <w:rPr>
          <w:i/>
          <w:iCs/>
          <w:sz w:val="22"/>
          <w:szCs w:val="22"/>
        </w:rPr>
      </w:pPr>
    </w:p>
    <w:tbl>
      <w:tblPr>
        <w:tblStyle w:val="aff5"/>
        <w:tblW w:w="0" w:type="auto"/>
        <w:tblLook w:val="04A0" w:firstRow="1" w:lastRow="0" w:firstColumn="1" w:lastColumn="0" w:noHBand="0" w:noVBand="1"/>
      </w:tblPr>
      <w:tblGrid>
        <w:gridCol w:w="970"/>
        <w:gridCol w:w="8799"/>
      </w:tblGrid>
      <w:tr w:rsidR="00C33760" w:rsidRPr="002C2312" w:rsidTr="00BD14F2">
        <w:trPr>
          <w:trHeight w:val="838"/>
        </w:trPr>
        <w:tc>
          <w:tcPr>
            <w:tcW w:w="0" w:type="auto"/>
          </w:tcPr>
          <w:p w:rsidR="00C33760" w:rsidRPr="002C2312" w:rsidRDefault="00C46975" w:rsidP="00BD14F2">
            <w:pPr>
              <w:jc w:val="both"/>
              <w:rPr>
                <w:color w:val="000000" w:themeColor="text1"/>
              </w:rPr>
            </w:pPr>
            <w:r w:rsidRPr="00937B66">
              <w:rPr>
                <w:color w:val="000000" w:themeColor="text1"/>
              </w:rPr>
              <w:t>9:30-10:00</w:t>
            </w:r>
          </w:p>
        </w:tc>
        <w:tc>
          <w:tcPr>
            <w:tcW w:w="0" w:type="auto"/>
          </w:tcPr>
          <w:p w:rsidR="005B7205" w:rsidRPr="002C2312" w:rsidRDefault="00E514F7" w:rsidP="00BD14F2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Приветствия.</w:t>
            </w:r>
          </w:p>
          <w:p w:rsidR="00C33760" w:rsidRPr="002C2312" w:rsidRDefault="00E514F7" w:rsidP="00BD14F2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Открытие конференции</w:t>
            </w:r>
          </w:p>
        </w:tc>
      </w:tr>
      <w:tr w:rsidR="00C33760" w:rsidRPr="002C2312" w:rsidTr="00BD14F2">
        <w:trPr>
          <w:trHeight w:val="838"/>
        </w:trPr>
        <w:tc>
          <w:tcPr>
            <w:tcW w:w="0" w:type="auto"/>
          </w:tcPr>
          <w:p w:rsidR="00C33760" w:rsidRPr="002C2312" w:rsidRDefault="00C46975" w:rsidP="00BD14F2">
            <w:pPr>
              <w:jc w:val="both"/>
              <w:rPr>
                <w:color w:val="000000" w:themeColor="text1"/>
              </w:rPr>
            </w:pPr>
            <w:r w:rsidRPr="00937B66">
              <w:rPr>
                <w:color w:val="000000" w:themeColor="text1"/>
              </w:rPr>
              <w:t>10:00-10:20</w:t>
            </w:r>
          </w:p>
        </w:tc>
        <w:tc>
          <w:tcPr>
            <w:tcW w:w="0" w:type="auto"/>
          </w:tcPr>
          <w:p w:rsidR="00C33760" w:rsidRPr="002C2312" w:rsidRDefault="00E514F7" w:rsidP="00BD14F2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Глаголев Сергей Владимирович (</w:t>
            </w:r>
            <w:r w:rsidR="00C46975" w:rsidRPr="00937B66">
              <w:rPr>
                <w:color w:val="000000" w:themeColor="text1"/>
              </w:rPr>
              <w:t>заместитель министра здравоохранения России)</w:t>
            </w:r>
          </w:p>
          <w:p w:rsidR="00C33760" w:rsidRPr="00FC77F7" w:rsidRDefault="00FC77F7" w:rsidP="00BD14F2">
            <w:pPr>
              <w:spacing w:after="120"/>
              <w:jc w:val="both"/>
              <w:rPr>
                <w:b/>
                <w:bCs/>
                <w:i/>
                <w:iCs/>
                <w:color w:val="000000" w:themeColor="text1"/>
              </w:rPr>
            </w:pPr>
            <w:r w:rsidRPr="00FC77F7">
              <w:rPr>
                <w:i/>
                <w:iCs/>
                <w:color w:val="000000"/>
                <w:shd w:val="clear" w:color="auto" w:fill="FFFFFF"/>
              </w:rPr>
              <w:t>ВЫЗОВЫ И ВОЗМОЖНОСТИ КЛИНИЧЕСКИХ ИССЛЕДОВАНИЙ В РОССИИ СЕГОДНЯ</w:t>
            </w:r>
          </w:p>
        </w:tc>
      </w:tr>
      <w:tr w:rsidR="00C33760" w:rsidRPr="002C2312" w:rsidTr="00BD14F2">
        <w:trPr>
          <w:trHeight w:val="1114"/>
        </w:trPr>
        <w:tc>
          <w:tcPr>
            <w:tcW w:w="0" w:type="auto"/>
          </w:tcPr>
          <w:p w:rsidR="00C33760" w:rsidRPr="002C2312" w:rsidRDefault="00C46975" w:rsidP="00BD14F2">
            <w:pPr>
              <w:jc w:val="both"/>
              <w:rPr>
                <w:iCs/>
              </w:rPr>
            </w:pPr>
            <w:r w:rsidRPr="00937B66">
              <w:rPr>
                <w:iCs/>
              </w:rPr>
              <w:t>10:20-10:40</w:t>
            </w:r>
          </w:p>
        </w:tc>
        <w:tc>
          <w:tcPr>
            <w:tcW w:w="0" w:type="auto"/>
          </w:tcPr>
          <w:p w:rsidR="00C33760" w:rsidRPr="002C2312" w:rsidRDefault="00E514F7" w:rsidP="00BD14F2">
            <w:pPr>
              <w:jc w:val="both"/>
            </w:pPr>
            <w:proofErr w:type="spellStart"/>
            <w:r>
              <w:rPr>
                <w:b/>
                <w:bCs/>
                <w:iCs/>
              </w:rPr>
              <w:t>Шляхто</w:t>
            </w:r>
            <w:proofErr w:type="spellEnd"/>
            <w:r>
              <w:rPr>
                <w:b/>
                <w:bCs/>
                <w:iCs/>
              </w:rPr>
              <w:t xml:space="preserve"> Евгений Владимирович</w:t>
            </w:r>
            <w:r w:rsidR="00C46975" w:rsidRPr="00937B66">
              <w:t xml:space="preserve"> (академик РАН, генеральный директор НМИЦ </w:t>
            </w:r>
            <w:proofErr w:type="spellStart"/>
            <w:r w:rsidR="00C46975" w:rsidRPr="00937B66">
              <w:t>им.В.А.Алмазова</w:t>
            </w:r>
            <w:proofErr w:type="spellEnd"/>
            <w:r w:rsidR="00C46975" w:rsidRPr="00937B66">
              <w:t xml:space="preserve"> Минздрава России)</w:t>
            </w:r>
          </w:p>
          <w:p w:rsidR="00C33760" w:rsidRPr="002C2312" w:rsidRDefault="00C46975" w:rsidP="00BD14F2">
            <w:pPr>
              <w:spacing w:after="120"/>
              <w:jc w:val="both"/>
            </w:pPr>
            <w:r w:rsidRPr="00937B66">
              <w:rPr>
                <w:i/>
                <w:iCs/>
              </w:rPr>
              <w:t>ТЕХНОЛОГИИ ИСКУССТВЕННОГО ИНТЕЛЛЕКТА В ПОВЫШЕНИИ ЭФФЕКТИВНОСТИ ЛЕКАРСТВЕННОЙ ТЕРАПИИ У ПАЦИЕНТОВ С БОЛЕЗНЯМИ СИСТЕМЫ КРОВООБРАЩЕНИЯ</w:t>
            </w:r>
          </w:p>
        </w:tc>
      </w:tr>
      <w:tr w:rsidR="00C33760" w:rsidRPr="002C2312" w:rsidTr="00BD14F2">
        <w:trPr>
          <w:trHeight w:val="1114"/>
        </w:trPr>
        <w:tc>
          <w:tcPr>
            <w:tcW w:w="0" w:type="auto"/>
          </w:tcPr>
          <w:p w:rsidR="00C33760" w:rsidRPr="00937B66" w:rsidRDefault="00E514F7" w:rsidP="00BD14F2">
            <w:pPr>
              <w:shd w:val="clear" w:color="auto" w:fill="FFFFFF"/>
              <w:jc w:val="both"/>
              <w:rPr>
                <w:rStyle w:val="A00"/>
                <w:rFonts w:ascii="Times" w:hAnsi="Times"/>
                <w:i w:val="0"/>
                <w:iCs w:val="0"/>
                <w:color w:val="000000" w:themeColor="text1"/>
                <w:sz w:val="24"/>
                <w:szCs w:val="24"/>
              </w:rPr>
            </w:pPr>
            <w:r>
              <w:rPr>
                <w:rStyle w:val="A00"/>
                <w:rFonts w:ascii="Times" w:hAnsi="Times"/>
                <w:i w:val="0"/>
                <w:iCs w:val="0"/>
                <w:color w:val="000000" w:themeColor="text1"/>
                <w:sz w:val="24"/>
                <w:szCs w:val="24"/>
              </w:rPr>
              <w:t>1</w:t>
            </w:r>
            <w:r>
              <w:rPr>
                <w:rStyle w:val="A00"/>
                <w:i w:val="0"/>
                <w:iCs w:val="0"/>
                <w:color w:val="000000" w:themeColor="text1"/>
                <w:sz w:val="24"/>
                <w:szCs w:val="24"/>
              </w:rPr>
              <w:t>0:40-11:00</w:t>
            </w:r>
          </w:p>
        </w:tc>
        <w:tc>
          <w:tcPr>
            <w:tcW w:w="0" w:type="auto"/>
          </w:tcPr>
          <w:p w:rsidR="00C33760" w:rsidRPr="00937B66" w:rsidRDefault="00C46975" w:rsidP="00BD14F2">
            <w:pPr>
              <w:shd w:val="clear" w:color="auto" w:fill="FFFFFF"/>
              <w:jc w:val="both"/>
              <w:rPr>
                <w:rStyle w:val="A00"/>
                <w:rFonts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937B66">
              <w:rPr>
                <w:rStyle w:val="A00"/>
                <w:rFonts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</w:rPr>
              <w:t>Щербинский</w:t>
            </w:r>
            <w:r w:rsidRPr="00937B66">
              <w:rPr>
                <w:rStyle w:val="A00"/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937B66">
              <w:rPr>
                <w:b/>
                <w:bCs/>
                <w:color w:val="000000" w:themeColor="text1"/>
                <w:shd w:val="clear" w:color="auto" w:fill="FFFFFF"/>
              </w:rPr>
              <w:t>Алексей Александрович</w:t>
            </w:r>
            <w:r w:rsidRPr="00937B66">
              <w:rPr>
                <w:color w:val="000000" w:themeColor="text1"/>
                <w:shd w:val="clear" w:color="auto" w:fill="FFFFFF"/>
              </w:rPr>
              <w:t xml:space="preserve"> </w:t>
            </w:r>
            <w:r w:rsidRPr="00937B66">
              <w:rPr>
                <w:i/>
                <w:iCs/>
                <w:color w:val="000000" w:themeColor="text1"/>
                <w:shd w:val="clear" w:color="auto" w:fill="FFFFFF"/>
              </w:rPr>
              <w:t>(</w:t>
            </w:r>
            <w:r w:rsidRPr="00937B66">
              <w:rPr>
                <w:color w:val="222222"/>
              </w:rPr>
              <w:t xml:space="preserve">Директор </w:t>
            </w:r>
            <w:r w:rsidRPr="00937B66">
              <w:rPr>
                <w:color w:val="444444"/>
                <w:shd w:val="clear" w:color="auto" w:fill="FFFFFF"/>
              </w:rPr>
              <w:t>ГУ «Республиканский научно-практический центр медицинских технологий, информатизации, управления и экономики здравоохранения», Республика Беларусь</w:t>
            </w:r>
            <w:r w:rsidRPr="00937B66">
              <w:rPr>
                <w:rStyle w:val="A00"/>
                <w:rFonts w:cs="Times New Roman"/>
                <w:i w:val="0"/>
                <w:iCs w:val="0"/>
                <w:color w:val="000000" w:themeColor="text1"/>
                <w:sz w:val="24"/>
                <w:szCs w:val="24"/>
              </w:rPr>
              <w:t>)</w:t>
            </w:r>
          </w:p>
          <w:p w:rsidR="00C33760" w:rsidRPr="00937B66" w:rsidRDefault="00C46975" w:rsidP="00BD14F2">
            <w:pPr>
              <w:shd w:val="clear" w:color="auto" w:fill="FFFFFF"/>
              <w:spacing w:after="120"/>
              <w:jc w:val="both"/>
              <w:rPr>
                <w:rStyle w:val="A00"/>
                <w:rFonts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937B66">
              <w:rPr>
                <w:rStyle w:val="A00"/>
                <w:rFonts w:cs="Times New Roman"/>
                <w:color w:val="000000" w:themeColor="text1"/>
                <w:sz w:val="24"/>
                <w:szCs w:val="24"/>
              </w:rPr>
              <w:t xml:space="preserve">ОПЫТ </w:t>
            </w:r>
            <w:r w:rsidRPr="00937B66">
              <w:rPr>
                <w:i/>
                <w:iCs/>
                <w:color w:val="000000" w:themeColor="text1"/>
              </w:rPr>
              <w:t>РЕАЛИЗАЦИЯ ПРОГРАММЫ РАЗДЕЛЕНИЯ РИСКОВ ПРИ ОРГАНИЗАЦИИ МЕДИЦИНСКОЙ ПОМОЩИ</w:t>
            </w:r>
          </w:p>
        </w:tc>
      </w:tr>
      <w:tr w:rsidR="00C33760" w:rsidRPr="002C2312" w:rsidTr="00BD14F2">
        <w:trPr>
          <w:trHeight w:val="1114"/>
        </w:trPr>
        <w:tc>
          <w:tcPr>
            <w:tcW w:w="0" w:type="auto"/>
          </w:tcPr>
          <w:p w:rsidR="00C33760" w:rsidRPr="002C2312" w:rsidRDefault="00C46975" w:rsidP="00BD14F2">
            <w:pPr>
              <w:pStyle w:val="msonormalmailrucssattributepostfix"/>
              <w:spacing w:before="0" w:beforeAutospacing="0" w:after="0" w:afterAutospacing="0"/>
              <w:jc w:val="both"/>
              <w:rPr>
                <w:iCs/>
                <w:color w:val="000000"/>
              </w:rPr>
            </w:pPr>
            <w:r w:rsidRPr="00937B66">
              <w:rPr>
                <w:iCs/>
                <w:color w:val="000000"/>
              </w:rPr>
              <w:t>11:00-11:20</w:t>
            </w:r>
          </w:p>
        </w:tc>
        <w:tc>
          <w:tcPr>
            <w:tcW w:w="0" w:type="auto"/>
          </w:tcPr>
          <w:p w:rsidR="00C33760" w:rsidRPr="002C2312" w:rsidRDefault="00C46975" w:rsidP="00BD14F2">
            <w:pPr>
              <w:pStyle w:val="msonormalmailrucssattributepostfix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937B66">
              <w:rPr>
                <w:b/>
                <w:bCs/>
                <w:iCs/>
                <w:color w:val="000000"/>
              </w:rPr>
              <w:t>Лиознов Дмитрий Анат</w:t>
            </w:r>
            <w:r w:rsidRPr="00937B66">
              <w:rPr>
                <w:b/>
                <w:bCs/>
                <w:color w:val="000000"/>
              </w:rPr>
              <w:t>ольевич</w:t>
            </w:r>
            <w:r w:rsidRPr="000A3F0D">
              <w:rPr>
                <w:b/>
                <w:bCs/>
                <w:i/>
                <w:color w:val="000000"/>
              </w:rPr>
              <w:t xml:space="preserve"> </w:t>
            </w:r>
            <w:r w:rsidRPr="00937B66">
              <w:rPr>
                <w:iCs/>
              </w:rPr>
              <w:t>(</w:t>
            </w:r>
            <w:r w:rsidR="00582672">
              <w:rPr>
                <w:iCs/>
              </w:rPr>
              <w:t>д.м.н.</w:t>
            </w:r>
            <w:r w:rsidRPr="00937B66">
              <w:rPr>
                <w:iCs/>
              </w:rPr>
              <w:t>, профессор, заведующий кафедрой инфекционных болезней и эпидемиологии ФГБОУ ВО ПСПбГМУ им. И.П. Павлова Минздрава России, директор ФГБУ «НИИ гриппа им. А.А. Смородинцева» Минздрава России)</w:t>
            </w:r>
          </w:p>
          <w:p w:rsidR="00C33760" w:rsidRPr="002C2312" w:rsidRDefault="00C46975" w:rsidP="00BD14F2">
            <w:pPr>
              <w:shd w:val="clear" w:color="auto" w:fill="FFFFFF"/>
              <w:spacing w:after="120"/>
              <w:jc w:val="both"/>
              <w:rPr>
                <w:bCs/>
                <w:color w:val="000000"/>
              </w:rPr>
            </w:pPr>
            <w:r w:rsidRPr="000A3F0D">
              <w:rPr>
                <w:i/>
                <w:iCs/>
                <w:color w:val="1A1A1A"/>
                <w:shd w:val="clear" w:color="auto" w:fill="FFFFFF"/>
              </w:rPr>
              <w:t>СОВРЕМЕННЫЕ РАЗРАБОТКИ ИММУНОБИОЛОГИЧЕСКИХ ПРЕПАРАТОВ</w:t>
            </w:r>
          </w:p>
        </w:tc>
      </w:tr>
      <w:tr w:rsidR="00C33760" w:rsidRPr="002C2312" w:rsidTr="00B00B68">
        <w:trPr>
          <w:trHeight w:val="416"/>
        </w:trPr>
        <w:tc>
          <w:tcPr>
            <w:tcW w:w="0" w:type="auto"/>
          </w:tcPr>
          <w:p w:rsidR="00C33760" w:rsidRPr="002C2312" w:rsidRDefault="00C46975" w:rsidP="00BD14F2">
            <w:pPr>
              <w:jc w:val="both"/>
            </w:pPr>
            <w:r w:rsidRPr="00937B66">
              <w:t>11:20-11:40</w:t>
            </w:r>
          </w:p>
        </w:tc>
        <w:tc>
          <w:tcPr>
            <w:tcW w:w="0" w:type="auto"/>
          </w:tcPr>
          <w:p w:rsidR="00C33760" w:rsidRPr="002C2312" w:rsidRDefault="00C46975" w:rsidP="00BD14F2">
            <w:pPr>
              <w:jc w:val="both"/>
            </w:pPr>
            <w:proofErr w:type="spellStart"/>
            <w:r w:rsidRPr="00937B66">
              <w:rPr>
                <w:b/>
                <w:bCs/>
              </w:rPr>
              <w:t>Колбин</w:t>
            </w:r>
            <w:proofErr w:type="spellEnd"/>
            <w:r w:rsidRPr="00937B66">
              <w:rPr>
                <w:b/>
                <w:bCs/>
              </w:rPr>
              <w:t xml:space="preserve"> Алексей Сергеевич</w:t>
            </w:r>
            <w:r w:rsidRPr="00937B66">
              <w:t xml:space="preserve"> (д.м.н., профессор, заведующий кафедрой клинической фармакологии и доказательной медицины ФГБОУ ВО ПСПбГМУ им. И.П.Павлова Минздрава России)</w:t>
            </w:r>
          </w:p>
          <w:p w:rsidR="00C33760" w:rsidRPr="002C2312" w:rsidRDefault="00C46975" w:rsidP="00BD14F2">
            <w:pPr>
              <w:spacing w:after="120"/>
              <w:jc w:val="both"/>
              <w:rPr>
                <w:i/>
                <w:iCs/>
              </w:rPr>
            </w:pPr>
            <w:r w:rsidRPr="00937B66">
              <w:rPr>
                <w:i/>
                <w:iCs/>
              </w:rPr>
              <w:t>СОВРЕМЕННЫЕ ТРЕНДЫ КЛИНИЧЕСКОЙ ФАРМАКОЛОГИИ</w:t>
            </w:r>
          </w:p>
        </w:tc>
      </w:tr>
      <w:tr w:rsidR="00C33760" w:rsidRPr="002C2312" w:rsidTr="00BD14F2">
        <w:trPr>
          <w:trHeight w:val="838"/>
        </w:trPr>
        <w:tc>
          <w:tcPr>
            <w:tcW w:w="0" w:type="auto"/>
          </w:tcPr>
          <w:p w:rsidR="00C33760" w:rsidRPr="002C2312" w:rsidRDefault="00C46975" w:rsidP="00BD14F2">
            <w:pPr>
              <w:shd w:val="clear" w:color="auto" w:fill="FFFFFF"/>
              <w:jc w:val="both"/>
              <w:rPr>
                <w:color w:val="312F30"/>
              </w:rPr>
            </w:pPr>
            <w:r w:rsidRPr="00937B66">
              <w:rPr>
                <w:color w:val="312F30"/>
              </w:rPr>
              <w:lastRenderedPageBreak/>
              <w:t>11:40-12:00</w:t>
            </w:r>
          </w:p>
        </w:tc>
        <w:tc>
          <w:tcPr>
            <w:tcW w:w="0" w:type="auto"/>
          </w:tcPr>
          <w:p w:rsidR="00C33760" w:rsidRPr="002C2312" w:rsidRDefault="00C46975" w:rsidP="00BD14F2">
            <w:pPr>
              <w:shd w:val="clear" w:color="auto" w:fill="FFFFFF"/>
              <w:jc w:val="both"/>
              <w:rPr>
                <w:color w:val="312F30"/>
              </w:rPr>
            </w:pPr>
            <w:proofErr w:type="spellStart"/>
            <w:r w:rsidRPr="00937B66">
              <w:rPr>
                <w:b/>
                <w:bCs/>
                <w:color w:val="312F30"/>
              </w:rPr>
              <w:t>Тхи</w:t>
            </w:r>
            <w:proofErr w:type="spellEnd"/>
            <w:r w:rsidRPr="00937B66">
              <w:rPr>
                <w:b/>
                <w:bCs/>
                <w:color w:val="312F30"/>
              </w:rPr>
              <w:t xml:space="preserve"> </w:t>
            </w:r>
            <w:proofErr w:type="spellStart"/>
            <w:r w:rsidRPr="00937B66">
              <w:rPr>
                <w:b/>
                <w:bCs/>
                <w:color w:val="312F30"/>
              </w:rPr>
              <w:t>Тху</w:t>
            </w:r>
            <w:proofErr w:type="spellEnd"/>
            <w:r w:rsidRPr="00937B66">
              <w:rPr>
                <w:b/>
                <w:bCs/>
                <w:color w:val="312F30"/>
              </w:rPr>
              <w:t xml:space="preserve"> Туи Нгуен</w:t>
            </w:r>
            <w:r w:rsidRPr="00937B66">
              <w:rPr>
                <w:color w:val="312F30"/>
              </w:rPr>
              <w:t xml:space="preserve"> (декан фармацевтического факультета, Международный университет Хонг </w:t>
            </w:r>
            <w:proofErr w:type="spellStart"/>
            <w:r w:rsidRPr="00937B66">
              <w:rPr>
                <w:color w:val="312F30"/>
              </w:rPr>
              <w:t>Банг</w:t>
            </w:r>
            <w:proofErr w:type="spellEnd"/>
            <w:r w:rsidRPr="00937B66">
              <w:rPr>
                <w:color w:val="312F30"/>
              </w:rPr>
              <w:t>, Социалистическая Республика Вьетнам)</w:t>
            </w:r>
          </w:p>
          <w:p w:rsidR="00C33760" w:rsidRPr="002C2312" w:rsidRDefault="00C46975" w:rsidP="00BD14F2">
            <w:pPr>
              <w:shd w:val="clear" w:color="auto" w:fill="FFFFFF"/>
              <w:spacing w:after="120"/>
              <w:jc w:val="both"/>
              <w:rPr>
                <w:color w:val="312F30"/>
              </w:rPr>
            </w:pPr>
            <w:r w:rsidRPr="00937B66">
              <w:rPr>
                <w:i/>
                <w:iCs/>
                <w:color w:val="312F30"/>
              </w:rPr>
              <w:t>ТЕМА ДОКЛАДА УТОЧНЯЕТСЯ</w:t>
            </w:r>
          </w:p>
        </w:tc>
      </w:tr>
      <w:tr w:rsidR="00C33760" w:rsidRPr="002C2312" w:rsidTr="00BD14F2">
        <w:trPr>
          <w:trHeight w:val="562"/>
        </w:trPr>
        <w:tc>
          <w:tcPr>
            <w:tcW w:w="0" w:type="auto"/>
          </w:tcPr>
          <w:p w:rsidR="00C33760" w:rsidRPr="002C2312" w:rsidRDefault="00C46975" w:rsidP="00BD14F2">
            <w:pPr>
              <w:shd w:val="clear" w:color="auto" w:fill="FFFFFF"/>
              <w:jc w:val="both"/>
              <w:rPr>
                <w:color w:val="2C2D2E"/>
              </w:rPr>
            </w:pPr>
            <w:r w:rsidRPr="00937B66">
              <w:rPr>
                <w:color w:val="2C2D2E"/>
              </w:rPr>
              <w:t>12:00-12:20</w:t>
            </w:r>
          </w:p>
        </w:tc>
        <w:tc>
          <w:tcPr>
            <w:tcW w:w="0" w:type="auto"/>
          </w:tcPr>
          <w:p w:rsidR="00C33760" w:rsidRPr="002C2312" w:rsidRDefault="00C46975" w:rsidP="00BD14F2">
            <w:pPr>
              <w:shd w:val="clear" w:color="auto" w:fill="FFFFFF"/>
              <w:jc w:val="both"/>
              <w:rPr>
                <w:color w:val="2C2D2E"/>
              </w:rPr>
            </w:pPr>
            <w:r w:rsidRPr="00937B66">
              <w:rPr>
                <w:b/>
                <w:bCs/>
                <w:color w:val="2C2D2E"/>
              </w:rPr>
              <w:t>Макарова Марина Николаевна</w:t>
            </w:r>
            <w:r w:rsidRPr="00937B66">
              <w:rPr>
                <w:color w:val="2C2D2E"/>
              </w:rPr>
              <w:t xml:space="preserve"> (д.м.н., директор «АО «НПО «ДОМ ФАРМАЦИИ)</w:t>
            </w:r>
          </w:p>
          <w:p w:rsidR="00C33760" w:rsidRPr="002C2312" w:rsidRDefault="00C46975" w:rsidP="00BD14F2">
            <w:pPr>
              <w:shd w:val="clear" w:color="auto" w:fill="FFFFFF"/>
              <w:spacing w:after="120"/>
              <w:jc w:val="both"/>
              <w:rPr>
                <w:color w:val="2C2D2E"/>
              </w:rPr>
            </w:pPr>
            <w:r w:rsidRPr="00937B66">
              <w:rPr>
                <w:i/>
                <w:iCs/>
                <w:color w:val="2C2D2E"/>
              </w:rPr>
              <w:t>ПЕРЕКРЕСТОК СЕМИ ДОРОГ: ЖИВОТНЫЕ В ЭКСПЕРИМЕНТЕ</w:t>
            </w:r>
          </w:p>
        </w:tc>
      </w:tr>
      <w:tr w:rsidR="00C33760" w:rsidRPr="002C2312" w:rsidTr="00BD14F2">
        <w:trPr>
          <w:trHeight w:val="838"/>
        </w:trPr>
        <w:tc>
          <w:tcPr>
            <w:tcW w:w="0" w:type="auto"/>
          </w:tcPr>
          <w:p w:rsidR="00C33760" w:rsidRPr="002C2312" w:rsidRDefault="003458D7" w:rsidP="00BD14F2">
            <w:pPr>
              <w:jc w:val="both"/>
            </w:pPr>
            <w:r w:rsidRPr="00937B66">
              <w:rPr>
                <w:color w:val="1A1A1A"/>
              </w:rPr>
              <w:t>12:20-12:40</w:t>
            </w:r>
          </w:p>
        </w:tc>
        <w:tc>
          <w:tcPr>
            <w:tcW w:w="0" w:type="auto"/>
          </w:tcPr>
          <w:p w:rsidR="00C33760" w:rsidRPr="002C2312" w:rsidRDefault="00C46975" w:rsidP="00BD14F2">
            <w:pPr>
              <w:jc w:val="both"/>
            </w:pPr>
            <w:r w:rsidRPr="00937B66">
              <w:rPr>
                <w:b/>
                <w:bCs/>
              </w:rPr>
              <w:t>Семенов Константин Николаевич</w:t>
            </w:r>
            <w:r w:rsidRPr="00937B66">
              <w:t xml:space="preserve"> (</w:t>
            </w:r>
            <w:r w:rsidR="00582672">
              <w:t>д.х.н.</w:t>
            </w:r>
            <w:r w:rsidRPr="00937B66">
              <w:t xml:space="preserve">, профессор, заведующий кафедрой общей и биоорганической химии </w:t>
            </w:r>
            <w:r w:rsidRPr="00937B66">
              <w:rPr>
                <w:iCs/>
              </w:rPr>
              <w:t>ФГБОУ ВО ПСПбГМУ им. И.П. Павлова Минздрава России)</w:t>
            </w:r>
          </w:p>
          <w:p w:rsidR="00C33760" w:rsidRPr="002C2312" w:rsidRDefault="00C46975" w:rsidP="00BD14F2">
            <w:pPr>
              <w:spacing w:after="120"/>
              <w:jc w:val="both"/>
            </w:pPr>
            <w:r w:rsidRPr="00937B66">
              <w:rPr>
                <w:i/>
                <w:iCs/>
              </w:rPr>
              <w:t>НАНОТЕХНОЛОГИИ В МЕДИЦИНЕ: ВЗГЛЯД МАТЕРИАЛОВЕДА</w:t>
            </w:r>
          </w:p>
        </w:tc>
      </w:tr>
      <w:tr w:rsidR="003458D7" w:rsidRPr="002C2312" w:rsidTr="00BD14F2">
        <w:trPr>
          <w:trHeight w:val="838"/>
        </w:trPr>
        <w:tc>
          <w:tcPr>
            <w:tcW w:w="0" w:type="auto"/>
          </w:tcPr>
          <w:p w:rsidR="003458D7" w:rsidRPr="00937B66" w:rsidRDefault="003458D7" w:rsidP="00BD14F2">
            <w:pPr>
              <w:jc w:val="both"/>
              <w:rPr>
                <w:color w:val="1A1A1A"/>
              </w:rPr>
            </w:pPr>
            <w:r>
              <w:rPr>
                <w:color w:val="1A1A1A"/>
              </w:rPr>
              <w:t>12:40-13:00</w:t>
            </w:r>
          </w:p>
        </w:tc>
        <w:tc>
          <w:tcPr>
            <w:tcW w:w="0" w:type="auto"/>
          </w:tcPr>
          <w:p w:rsidR="003458D7" w:rsidRPr="00937B66" w:rsidRDefault="003458D7" w:rsidP="00BD14F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Вопросы. Обсуждение.</w:t>
            </w:r>
          </w:p>
        </w:tc>
      </w:tr>
    </w:tbl>
    <w:p w:rsidR="00C33760" w:rsidRPr="006122CC" w:rsidRDefault="00C33760" w:rsidP="00C33760">
      <w:pPr>
        <w:jc w:val="both"/>
      </w:pPr>
    </w:p>
    <w:p w:rsidR="00551C05" w:rsidRDefault="00551C05" w:rsidP="00551C05">
      <w:pPr>
        <w:shd w:val="clear" w:color="auto" w:fill="FFFFFF"/>
        <w:jc w:val="center"/>
        <w:rPr>
          <w:color w:val="2C2D2E"/>
          <w:sz w:val="28"/>
          <w:szCs w:val="28"/>
        </w:rPr>
      </w:pPr>
    </w:p>
    <w:p w:rsidR="00551C05" w:rsidRPr="00EC5177" w:rsidRDefault="00551C05" w:rsidP="00551C05">
      <w:pPr>
        <w:shd w:val="clear" w:color="auto" w:fill="FFFFFF"/>
        <w:jc w:val="center"/>
        <w:rPr>
          <w:color w:val="2C2D2E"/>
          <w:sz w:val="28"/>
          <w:szCs w:val="28"/>
          <w:u w:val="single"/>
        </w:rPr>
      </w:pPr>
      <w:r w:rsidRPr="00EC5177">
        <w:rPr>
          <w:color w:val="2C2D2E"/>
          <w:sz w:val="28"/>
          <w:szCs w:val="28"/>
          <w:u w:val="single"/>
        </w:rPr>
        <w:t>СИМПОЗИУМЫ. ДНЕВНАЯ СЕССИЯ</w:t>
      </w:r>
    </w:p>
    <w:p w:rsidR="00551C05" w:rsidRDefault="00551C05" w:rsidP="00551C05">
      <w:pPr>
        <w:shd w:val="clear" w:color="auto" w:fill="FFFFFF"/>
        <w:jc w:val="center"/>
        <w:rPr>
          <w:color w:val="2C2D2E"/>
          <w:sz w:val="28"/>
          <w:szCs w:val="28"/>
        </w:rPr>
      </w:pPr>
    </w:p>
    <w:p w:rsidR="00E36F03" w:rsidRPr="0077242D" w:rsidRDefault="00E36F03" w:rsidP="00E36F03">
      <w:pPr>
        <w:shd w:val="clear" w:color="auto" w:fill="FFFFFF"/>
        <w:jc w:val="center"/>
        <w:rPr>
          <w:color w:val="2C2D2E"/>
          <w:sz w:val="28"/>
          <w:szCs w:val="28"/>
        </w:rPr>
      </w:pPr>
      <w:r w:rsidRPr="0077242D">
        <w:rPr>
          <w:color w:val="2C2D2E"/>
          <w:sz w:val="28"/>
          <w:szCs w:val="28"/>
        </w:rPr>
        <w:t>СИМПОЗИУМ №1</w:t>
      </w:r>
    </w:p>
    <w:p w:rsidR="00E36F03" w:rsidRDefault="00E36F03" w:rsidP="00E36F03">
      <w:pPr>
        <w:jc w:val="center"/>
        <w:rPr>
          <w:color w:val="1A1A1A"/>
          <w:sz w:val="28"/>
          <w:szCs w:val="28"/>
          <w:shd w:val="clear" w:color="auto" w:fill="FFFFFF"/>
        </w:rPr>
      </w:pPr>
      <w:r w:rsidRPr="0077242D">
        <w:rPr>
          <w:color w:val="2C2D2E"/>
          <w:sz w:val="28"/>
          <w:szCs w:val="28"/>
        </w:rPr>
        <w:t>«</w:t>
      </w:r>
      <w:r w:rsidRPr="0077242D">
        <w:rPr>
          <w:color w:val="1A1A1A"/>
          <w:sz w:val="28"/>
          <w:szCs w:val="28"/>
          <w:shd w:val="clear" w:color="auto" w:fill="FFFFFF"/>
        </w:rPr>
        <w:t>РЕГУЛЯТОРНАЯ ФАРМАКОЛОГИЯ И ЛЕКАРСТВЕННАЯ</w:t>
      </w:r>
    </w:p>
    <w:p w:rsidR="00E36F03" w:rsidRPr="0077242D" w:rsidRDefault="00E36F03" w:rsidP="00E36F03">
      <w:pPr>
        <w:jc w:val="center"/>
        <w:rPr>
          <w:sz w:val="28"/>
          <w:szCs w:val="28"/>
        </w:rPr>
      </w:pPr>
      <w:r w:rsidRPr="0077242D">
        <w:rPr>
          <w:color w:val="1A1A1A"/>
          <w:sz w:val="28"/>
          <w:szCs w:val="28"/>
          <w:shd w:val="clear" w:color="auto" w:fill="FFFFFF"/>
        </w:rPr>
        <w:t>ТОКСИКОЛОГИЯ</w:t>
      </w:r>
      <w:r w:rsidRPr="0077242D">
        <w:rPr>
          <w:color w:val="2C2D2E"/>
          <w:sz w:val="28"/>
          <w:szCs w:val="28"/>
        </w:rPr>
        <w:t>»</w:t>
      </w:r>
    </w:p>
    <w:p w:rsidR="00E36F03" w:rsidRPr="0077242D" w:rsidRDefault="00E36F03" w:rsidP="00E36F03">
      <w:pPr>
        <w:shd w:val="clear" w:color="auto" w:fill="FFFFFF"/>
        <w:jc w:val="center"/>
        <w:rPr>
          <w:b/>
          <w:bCs/>
          <w:color w:val="2C2D2E"/>
          <w:sz w:val="28"/>
          <w:szCs w:val="28"/>
        </w:rPr>
      </w:pPr>
      <w:r w:rsidRPr="0077242D">
        <w:rPr>
          <w:b/>
          <w:bCs/>
          <w:color w:val="2C2D2E"/>
          <w:sz w:val="28"/>
          <w:szCs w:val="28"/>
        </w:rPr>
        <w:t>ЗАЛ УЧЕНОГО СОВЕТА, КОРПУС №1</w:t>
      </w:r>
    </w:p>
    <w:p w:rsidR="00E36F03" w:rsidRPr="0077242D" w:rsidRDefault="00E36F03" w:rsidP="00E36F03">
      <w:pPr>
        <w:shd w:val="clear" w:color="auto" w:fill="FFFFFF"/>
        <w:jc w:val="center"/>
        <w:rPr>
          <w:color w:val="2C2D2E"/>
          <w:sz w:val="28"/>
          <w:szCs w:val="28"/>
        </w:rPr>
      </w:pPr>
      <w:r w:rsidRPr="0077242D">
        <w:rPr>
          <w:color w:val="2C2D2E"/>
          <w:sz w:val="28"/>
          <w:szCs w:val="28"/>
        </w:rPr>
        <w:t>14:00-17:00</w:t>
      </w:r>
    </w:p>
    <w:p w:rsidR="005B7205" w:rsidRDefault="005B7205" w:rsidP="00E36F03">
      <w:pPr>
        <w:shd w:val="clear" w:color="auto" w:fill="FFFFFF"/>
        <w:jc w:val="center"/>
        <w:rPr>
          <w:b/>
          <w:bCs/>
          <w:i/>
          <w:iCs/>
          <w:color w:val="2C2D2E"/>
        </w:rPr>
      </w:pPr>
    </w:p>
    <w:p w:rsidR="00E36F03" w:rsidRPr="0077242D" w:rsidRDefault="00E36F03" w:rsidP="00E36F03">
      <w:pPr>
        <w:shd w:val="clear" w:color="auto" w:fill="FFFFFF"/>
        <w:jc w:val="center"/>
        <w:rPr>
          <w:b/>
          <w:bCs/>
          <w:i/>
          <w:iCs/>
          <w:color w:val="2C2D2E"/>
        </w:rPr>
      </w:pPr>
      <w:r w:rsidRPr="0077242D">
        <w:rPr>
          <w:b/>
          <w:bCs/>
          <w:i/>
          <w:iCs/>
          <w:color w:val="2C2D2E"/>
        </w:rPr>
        <w:t>Модератор:</w:t>
      </w:r>
    </w:p>
    <w:p w:rsidR="00E36F03" w:rsidRDefault="00E36F03" w:rsidP="00E36F03">
      <w:pPr>
        <w:pStyle w:val="af3"/>
        <w:spacing w:before="0" w:beforeAutospacing="0" w:after="0" w:afterAutospacing="0"/>
        <w:jc w:val="center"/>
        <w:rPr>
          <w:bCs/>
          <w:i/>
          <w:iCs/>
        </w:rPr>
      </w:pPr>
      <w:proofErr w:type="gramStart"/>
      <w:r w:rsidRPr="0077242D">
        <w:rPr>
          <w:b/>
          <w:i/>
          <w:iCs/>
        </w:rPr>
        <w:t>Дурнев</w:t>
      </w:r>
      <w:proofErr w:type="gramEnd"/>
      <w:r w:rsidRPr="0077242D">
        <w:rPr>
          <w:b/>
          <w:i/>
          <w:iCs/>
        </w:rPr>
        <w:t xml:space="preserve"> Андрей Дмитриевич </w:t>
      </w:r>
      <w:r w:rsidRPr="0077242D">
        <w:rPr>
          <w:bCs/>
          <w:i/>
          <w:iCs/>
        </w:rPr>
        <w:t>(член-корреспондент РАН, д</w:t>
      </w:r>
      <w:r>
        <w:rPr>
          <w:bCs/>
          <w:i/>
          <w:iCs/>
        </w:rPr>
        <w:t>октор медицинских наук</w:t>
      </w:r>
      <w:r w:rsidRPr="0077242D">
        <w:rPr>
          <w:bCs/>
          <w:i/>
          <w:iCs/>
        </w:rPr>
        <w:t>, профессор, ФГБНУ НИЦ оригинальных и перспективных биомедицинских и фармацевтических технологий)</w:t>
      </w:r>
    </w:p>
    <w:p w:rsidR="00E36F03" w:rsidRPr="0077242D" w:rsidRDefault="00E36F03" w:rsidP="00E36F03">
      <w:pPr>
        <w:pStyle w:val="af3"/>
        <w:spacing w:before="0" w:beforeAutospacing="0" w:after="0" w:afterAutospacing="0"/>
        <w:jc w:val="center"/>
        <w:rPr>
          <w:bCs/>
          <w:i/>
          <w:iCs/>
        </w:rPr>
      </w:pPr>
    </w:p>
    <w:tbl>
      <w:tblPr>
        <w:tblStyle w:val="a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8831"/>
      </w:tblGrid>
      <w:tr w:rsidR="00E36F03" w:rsidRPr="002C2312" w:rsidTr="00BD14F2">
        <w:trPr>
          <w:trHeight w:val="1666"/>
        </w:trPr>
        <w:tc>
          <w:tcPr>
            <w:tcW w:w="0" w:type="auto"/>
          </w:tcPr>
          <w:p w:rsidR="00E36F03" w:rsidRPr="002C2312" w:rsidRDefault="00C46975" w:rsidP="00BD14F2">
            <w:pPr>
              <w:shd w:val="clear" w:color="auto" w:fill="FFFFFF"/>
              <w:jc w:val="both"/>
            </w:pPr>
            <w:r w:rsidRPr="00937B66">
              <w:t>14:00-14:25</w:t>
            </w:r>
          </w:p>
        </w:tc>
        <w:tc>
          <w:tcPr>
            <w:tcW w:w="0" w:type="auto"/>
          </w:tcPr>
          <w:p w:rsidR="00E36F03" w:rsidRPr="002C2312" w:rsidRDefault="00C46975" w:rsidP="00BD14F2">
            <w:pPr>
              <w:shd w:val="clear" w:color="auto" w:fill="FFFFFF"/>
              <w:jc w:val="both"/>
            </w:pPr>
            <w:r w:rsidRPr="00937B66">
              <w:rPr>
                <w:b/>
                <w:bCs/>
              </w:rPr>
              <w:t>Васильев Павел Михайлович</w:t>
            </w:r>
            <w:r w:rsidRPr="00937B66">
              <w:t xml:space="preserve"> (</w:t>
            </w:r>
            <w:r w:rsidR="00582672">
              <w:t>д.б.н.</w:t>
            </w:r>
            <w:r w:rsidRPr="00937B66">
              <w:t xml:space="preserve">, заведующий лабораторией информационных технологий в фармакологии и компьютерного моделирования лекарств, НЦИЛС ФГБОУ ВО </w:t>
            </w:r>
            <w:proofErr w:type="spellStart"/>
            <w:r w:rsidRPr="00937B66">
              <w:t>ВолгГМУ</w:t>
            </w:r>
            <w:proofErr w:type="spellEnd"/>
            <w:r w:rsidRPr="00937B66">
              <w:t xml:space="preserve"> Минздрава России, Волгоград) </w:t>
            </w:r>
          </w:p>
          <w:p w:rsidR="00E36F03" w:rsidRPr="002C2312" w:rsidRDefault="00C46975" w:rsidP="00BD14F2">
            <w:pPr>
              <w:shd w:val="clear" w:color="auto" w:fill="FFFFFF"/>
              <w:jc w:val="both"/>
              <w:rPr>
                <w:i/>
                <w:iCs/>
              </w:rPr>
            </w:pPr>
            <w:r w:rsidRPr="00937B66">
              <w:rPr>
                <w:i/>
                <w:iCs/>
              </w:rPr>
              <w:t>ИСКУССТВЕННЫЙ ИНТЕЛЛЕКТ КАК ТЕХНОЛОГИЯ ПОИСКА IN SILICO ФАРМАКОЛОГИЧЕСКИ АКТИВНЫХ ВЕЩЕСТВ И ПРОГНОЗА ИХ ТОКСИКОЛОГИЧЕСКИХ И ФАРМАКОКИНЕТИЧЕСКИХ СВОЙСТВ</w:t>
            </w:r>
          </w:p>
          <w:p w:rsidR="00E36F03" w:rsidRPr="002C2312" w:rsidRDefault="00E36F03" w:rsidP="00BD14F2">
            <w:pPr>
              <w:shd w:val="clear" w:color="auto" w:fill="FFFFFF"/>
              <w:jc w:val="both"/>
            </w:pPr>
          </w:p>
        </w:tc>
      </w:tr>
      <w:tr w:rsidR="00E36F03" w:rsidRPr="002C2312" w:rsidTr="00C03648">
        <w:trPr>
          <w:trHeight w:val="285"/>
        </w:trPr>
        <w:tc>
          <w:tcPr>
            <w:tcW w:w="0" w:type="auto"/>
          </w:tcPr>
          <w:p w:rsidR="00E36F03" w:rsidRPr="002C2312" w:rsidRDefault="00C46975" w:rsidP="00BD14F2">
            <w:pPr>
              <w:shd w:val="clear" w:color="auto" w:fill="FFFFFF"/>
              <w:jc w:val="both"/>
            </w:pPr>
            <w:r w:rsidRPr="00937B66">
              <w:t>14:25-14:45</w:t>
            </w:r>
          </w:p>
        </w:tc>
        <w:tc>
          <w:tcPr>
            <w:tcW w:w="0" w:type="auto"/>
          </w:tcPr>
          <w:p w:rsidR="00E36F03" w:rsidRPr="002C2312" w:rsidRDefault="00C46975" w:rsidP="00BD14F2">
            <w:pPr>
              <w:shd w:val="clear" w:color="auto" w:fill="FFFFFF"/>
              <w:jc w:val="both"/>
            </w:pPr>
            <w:proofErr w:type="spellStart"/>
            <w:r w:rsidRPr="00937B66">
              <w:rPr>
                <w:b/>
              </w:rPr>
              <w:t>Енгалычева</w:t>
            </w:r>
            <w:proofErr w:type="spellEnd"/>
            <w:r w:rsidRPr="00937B66">
              <w:rPr>
                <w:b/>
              </w:rPr>
              <w:t xml:space="preserve"> Галина </w:t>
            </w:r>
            <w:proofErr w:type="spellStart"/>
            <w:r w:rsidRPr="00937B66">
              <w:rPr>
                <w:b/>
              </w:rPr>
              <w:t>Нинелевна</w:t>
            </w:r>
            <w:proofErr w:type="spellEnd"/>
            <w:r w:rsidRPr="00937B66">
              <w:t xml:space="preserve"> (</w:t>
            </w:r>
            <w:r w:rsidR="00D45D2F">
              <w:t>к</w:t>
            </w:r>
            <w:r w:rsidR="00582672">
              <w:t>.б.н.</w:t>
            </w:r>
            <w:r w:rsidRPr="00937B66">
              <w:t xml:space="preserve">, главный эксперт управления № 2 по эффективности и безопасности лекарственных средств Центра экспертизы и контроля готовых лекарственных средств ФГБУ НЦЭСМП Минздрава России), </w:t>
            </w:r>
            <w:proofErr w:type="spellStart"/>
            <w:r w:rsidRPr="00937B66">
              <w:rPr>
                <w:b/>
              </w:rPr>
              <w:t>Сюбаев</w:t>
            </w:r>
            <w:proofErr w:type="spellEnd"/>
            <w:r w:rsidRPr="00937B66">
              <w:rPr>
                <w:b/>
              </w:rPr>
              <w:t xml:space="preserve"> Р.Д.</w:t>
            </w:r>
            <w:r w:rsidRPr="00937B66">
              <w:t xml:space="preserve"> (</w:t>
            </w:r>
            <w:r w:rsidR="00582672">
              <w:t>д.м.н.</w:t>
            </w:r>
            <w:r w:rsidRPr="00937B66">
              <w:t>, зам. начальника управления № 2 по эффективности и безопасности лекарственных средств Центра экспертизы и контроля готовых лекарственных средств ФГБУ НЦЭСМП Минздрава России)</w:t>
            </w:r>
          </w:p>
          <w:p w:rsidR="00E36F03" w:rsidRPr="002C2312" w:rsidRDefault="00C46975" w:rsidP="00BD14F2">
            <w:pPr>
              <w:shd w:val="clear" w:color="auto" w:fill="FFFFFF"/>
              <w:jc w:val="both"/>
              <w:rPr>
                <w:i/>
                <w:iCs/>
              </w:rPr>
            </w:pPr>
            <w:r w:rsidRPr="00937B66">
              <w:rPr>
                <w:i/>
                <w:iCs/>
              </w:rPr>
              <w:t>ОПТИМИЗАЦИЯ ДОКЛИНИЧЕСКОГО ИЗУЧЕНИЯ БЕЗОПАСНОСТИ ЛЕКАРСТВЕННЫХ СРЕДСТВ ДЛЯ РАННИХ ФАЗ КЛИНИЧЕСКИХ ИССЛЕДОВАНИЙ</w:t>
            </w:r>
          </w:p>
          <w:p w:rsidR="00E36F03" w:rsidRPr="002C2312" w:rsidRDefault="00E36F03" w:rsidP="00BD14F2">
            <w:pPr>
              <w:shd w:val="clear" w:color="auto" w:fill="FFFFFF"/>
              <w:jc w:val="both"/>
            </w:pPr>
          </w:p>
        </w:tc>
      </w:tr>
      <w:tr w:rsidR="00E36F03" w:rsidRPr="002C2312" w:rsidTr="00BD14F2">
        <w:trPr>
          <w:trHeight w:val="1114"/>
        </w:trPr>
        <w:tc>
          <w:tcPr>
            <w:tcW w:w="0" w:type="auto"/>
          </w:tcPr>
          <w:p w:rsidR="00E36F03" w:rsidRPr="002C2312" w:rsidRDefault="00C46975" w:rsidP="00BD14F2">
            <w:pPr>
              <w:shd w:val="clear" w:color="auto" w:fill="FFFFFF"/>
              <w:jc w:val="both"/>
              <w:rPr>
                <w:color w:val="000000"/>
                <w:shd w:val="clear" w:color="auto" w:fill="FFFFFF"/>
              </w:rPr>
            </w:pPr>
            <w:r w:rsidRPr="00937B66">
              <w:rPr>
                <w:color w:val="000000"/>
                <w:shd w:val="clear" w:color="auto" w:fill="FFFFFF"/>
              </w:rPr>
              <w:t>14:45-15:05</w:t>
            </w:r>
          </w:p>
        </w:tc>
        <w:tc>
          <w:tcPr>
            <w:tcW w:w="0" w:type="auto"/>
          </w:tcPr>
          <w:p w:rsidR="00E36F03" w:rsidRPr="002C2312" w:rsidRDefault="00C46975" w:rsidP="00BD14F2">
            <w:pPr>
              <w:shd w:val="clear" w:color="auto" w:fill="FFFFFF"/>
              <w:jc w:val="both"/>
            </w:pPr>
            <w:r w:rsidRPr="00937B66">
              <w:rPr>
                <w:b/>
                <w:bCs/>
                <w:color w:val="000000"/>
                <w:shd w:val="clear" w:color="auto" w:fill="FFFFFF"/>
              </w:rPr>
              <w:t>Мурашев Аркадий Николаевич</w:t>
            </w:r>
            <w:r w:rsidRPr="00937B66">
              <w:rPr>
                <w:color w:val="000000"/>
                <w:shd w:val="clear" w:color="auto" w:fill="FFFFFF"/>
              </w:rPr>
              <w:t xml:space="preserve"> (</w:t>
            </w:r>
            <w:r w:rsidR="00582672">
              <w:rPr>
                <w:color w:val="000000"/>
                <w:shd w:val="clear" w:color="auto" w:fill="FFFFFF"/>
              </w:rPr>
              <w:t>д.б.н.</w:t>
            </w:r>
            <w:r w:rsidRPr="00937B66">
              <w:rPr>
                <w:color w:val="000000"/>
                <w:shd w:val="clear" w:color="auto" w:fill="FFFFFF"/>
              </w:rPr>
              <w:t xml:space="preserve">, профессор, руководитель отдела ИБХ РАН, Москва), </w:t>
            </w:r>
            <w:r w:rsidRPr="00937B66">
              <w:rPr>
                <w:b/>
                <w:bCs/>
                <w:color w:val="000000"/>
                <w:shd w:val="clear" w:color="auto" w:fill="FFFFFF"/>
              </w:rPr>
              <w:t>Хохлова О.Н.</w:t>
            </w:r>
            <w:r w:rsidRPr="00937B66">
              <w:rPr>
                <w:color w:val="000000"/>
                <w:shd w:val="clear" w:color="auto" w:fill="FFFFFF"/>
              </w:rPr>
              <w:t xml:space="preserve"> (</w:t>
            </w:r>
            <w:r w:rsidR="00582672">
              <w:rPr>
                <w:color w:val="000000"/>
                <w:shd w:val="clear" w:color="auto" w:fill="FFFFFF"/>
              </w:rPr>
              <w:t>к.б.н.</w:t>
            </w:r>
            <w:r w:rsidRPr="00937B66">
              <w:rPr>
                <w:color w:val="000000"/>
                <w:shd w:val="clear" w:color="auto" w:fill="FFFFFF"/>
              </w:rPr>
              <w:t>, старший научный сотрудник ИБХ РАН, Москва)</w:t>
            </w:r>
          </w:p>
          <w:p w:rsidR="00E36F03" w:rsidRPr="002C2312" w:rsidRDefault="00C46975" w:rsidP="00BD14F2">
            <w:pPr>
              <w:shd w:val="clear" w:color="auto" w:fill="FFFFFF"/>
              <w:jc w:val="both"/>
              <w:rPr>
                <w:i/>
                <w:iCs/>
                <w:color w:val="000000"/>
                <w:shd w:val="clear" w:color="auto" w:fill="FFFFFF"/>
              </w:rPr>
            </w:pPr>
            <w:r w:rsidRPr="00937B66">
              <w:rPr>
                <w:i/>
                <w:iCs/>
                <w:color w:val="000000"/>
                <w:shd w:val="clear" w:color="auto" w:fill="FFFFFF"/>
              </w:rPr>
              <w:t xml:space="preserve">НЕКЛИНИЧЕСКИЕ (ДОКЛИНИЧЕСКИЕ) ИССЛЕДОВАНИЯ ТЕРАПЕВТИЧЕСКИХ АНТИСМЫСЛОВЫХ </w:t>
            </w:r>
            <w:r w:rsidRPr="00937B66">
              <w:rPr>
                <w:i/>
                <w:iCs/>
                <w:color w:val="000000"/>
                <w:shd w:val="clear" w:color="auto" w:fill="FFFFFF"/>
              </w:rPr>
              <w:tab/>
              <w:t>ОЛИГОНУКЛЕОТИДОВ</w:t>
            </w:r>
          </w:p>
          <w:p w:rsidR="00E36F03" w:rsidRPr="002C2312" w:rsidRDefault="00E36F03" w:rsidP="00BD14F2">
            <w:pPr>
              <w:shd w:val="clear" w:color="auto" w:fill="FFFFFF"/>
              <w:jc w:val="both"/>
            </w:pPr>
          </w:p>
        </w:tc>
      </w:tr>
      <w:tr w:rsidR="00E36F03" w:rsidRPr="002C2312" w:rsidTr="00BD14F2">
        <w:trPr>
          <w:trHeight w:val="1390"/>
        </w:trPr>
        <w:tc>
          <w:tcPr>
            <w:tcW w:w="0" w:type="auto"/>
          </w:tcPr>
          <w:p w:rsidR="00E36F03" w:rsidRPr="002C2312" w:rsidRDefault="00C46975" w:rsidP="00BD14F2">
            <w:pPr>
              <w:jc w:val="both"/>
              <w:rPr>
                <w:color w:val="000000"/>
                <w:shd w:val="clear" w:color="auto" w:fill="FFFFFF"/>
              </w:rPr>
            </w:pPr>
            <w:r w:rsidRPr="00937B66">
              <w:rPr>
                <w:color w:val="000000"/>
                <w:shd w:val="clear" w:color="auto" w:fill="FFFFFF"/>
              </w:rPr>
              <w:lastRenderedPageBreak/>
              <w:t>15:05-15:20</w:t>
            </w:r>
          </w:p>
        </w:tc>
        <w:tc>
          <w:tcPr>
            <w:tcW w:w="0" w:type="auto"/>
          </w:tcPr>
          <w:p w:rsidR="00E36F03" w:rsidRPr="002C2312" w:rsidRDefault="00C46975" w:rsidP="00BD14F2">
            <w:pPr>
              <w:jc w:val="both"/>
              <w:rPr>
                <w:color w:val="000000"/>
                <w:shd w:val="clear" w:color="auto" w:fill="FFFFFF"/>
              </w:rPr>
            </w:pPr>
            <w:r w:rsidRPr="00937B66">
              <w:rPr>
                <w:b/>
                <w:bCs/>
                <w:color w:val="000000"/>
                <w:shd w:val="clear" w:color="auto" w:fill="FFFFFF"/>
              </w:rPr>
              <w:t>Бабков Денис Александрович</w:t>
            </w:r>
            <w:r w:rsidRPr="00937B66">
              <w:rPr>
                <w:color w:val="000000"/>
                <w:shd w:val="clear" w:color="auto" w:fill="FFFFFF"/>
              </w:rPr>
              <w:t xml:space="preserve"> (</w:t>
            </w:r>
            <w:r w:rsidR="00582672">
              <w:rPr>
                <w:color w:val="000000"/>
                <w:shd w:val="clear" w:color="auto" w:fill="FFFFFF"/>
              </w:rPr>
              <w:t>д.ф.н.</w:t>
            </w:r>
            <w:r w:rsidRPr="00937B66">
              <w:rPr>
                <w:color w:val="000000"/>
                <w:shd w:val="clear" w:color="auto" w:fill="FFFFFF"/>
              </w:rPr>
              <w:t xml:space="preserve">, директор Научного центра инновационных лекарственных средств ФГБОУ ВО </w:t>
            </w:r>
            <w:proofErr w:type="spellStart"/>
            <w:r w:rsidRPr="00937B66">
              <w:rPr>
                <w:color w:val="000000"/>
                <w:shd w:val="clear" w:color="auto" w:fill="FFFFFF"/>
              </w:rPr>
              <w:t>ВолгГМУ</w:t>
            </w:r>
            <w:proofErr w:type="spellEnd"/>
            <w:r w:rsidRPr="00937B66">
              <w:rPr>
                <w:color w:val="000000"/>
                <w:shd w:val="clear" w:color="auto" w:fill="FFFFFF"/>
              </w:rPr>
              <w:t xml:space="preserve"> Минздрава России, Волгоград)</w:t>
            </w:r>
          </w:p>
          <w:p w:rsidR="00E36F03" w:rsidRPr="002C2312" w:rsidRDefault="00C46975" w:rsidP="00BD14F2">
            <w:pPr>
              <w:jc w:val="both"/>
              <w:rPr>
                <w:i/>
                <w:iCs/>
                <w:color w:val="000000"/>
                <w:shd w:val="clear" w:color="auto" w:fill="FFFFFF"/>
              </w:rPr>
            </w:pPr>
            <w:r w:rsidRPr="00937B66">
              <w:rPr>
                <w:i/>
                <w:iCs/>
                <w:color w:val="000000"/>
                <w:shd w:val="clear" w:color="auto" w:fill="FFFFFF"/>
              </w:rPr>
              <w:t>ЭНДОКРИННАЯ ТОКСИЧНОСТЬ ЛЕКАРСТВЕННЫХ СРЕДСТВ. МЕЖДУНАРОДНЫЙ ОПЫТ И ВЗГЛЯД РЕГУЛЯТОРОВ</w:t>
            </w:r>
          </w:p>
          <w:p w:rsidR="00E36F03" w:rsidRPr="002C2312" w:rsidRDefault="00E36F03" w:rsidP="00BD14F2">
            <w:pPr>
              <w:jc w:val="both"/>
              <w:rPr>
                <w:color w:val="000000"/>
                <w:shd w:val="clear" w:color="auto" w:fill="FFFFFF"/>
              </w:rPr>
            </w:pPr>
          </w:p>
        </w:tc>
      </w:tr>
      <w:tr w:rsidR="00E36F03" w:rsidRPr="002C2312" w:rsidTr="00BD14F2">
        <w:trPr>
          <w:trHeight w:val="1390"/>
        </w:trPr>
        <w:tc>
          <w:tcPr>
            <w:tcW w:w="0" w:type="auto"/>
          </w:tcPr>
          <w:p w:rsidR="00E36F03" w:rsidRPr="002C2312" w:rsidRDefault="00C46975" w:rsidP="00BD14F2">
            <w:pPr>
              <w:shd w:val="clear" w:color="auto" w:fill="FFFFFF"/>
              <w:jc w:val="both"/>
              <w:rPr>
                <w:color w:val="000000"/>
              </w:rPr>
            </w:pPr>
            <w:r w:rsidRPr="00937B66">
              <w:rPr>
                <w:color w:val="000000"/>
              </w:rPr>
              <w:t>15:35-15:55</w:t>
            </w:r>
          </w:p>
        </w:tc>
        <w:tc>
          <w:tcPr>
            <w:tcW w:w="0" w:type="auto"/>
          </w:tcPr>
          <w:p w:rsidR="00E36F03" w:rsidRPr="002C2312" w:rsidRDefault="00C46975" w:rsidP="00BD14F2">
            <w:pPr>
              <w:shd w:val="clear" w:color="auto" w:fill="FFFFFF"/>
              <w:jc w:val="both"/>
              <w:rPr>
                <w:color w:val="000000"/>
              </w:rPr>
            </w:pPr>
            <w:r w:rsidRPr="00937B66">
              <w:rPr>
                <w:b/>
                <w:bCs/>
                <w:color w:val="000000"/>
              </w:rPr>
              <w:t>Якушева Елена Николаевна</w:t>
            </w:r>
            <w:r w:rsidRPr="00937B66">
              <w:rPr>
                <w:color w:val="000000"/>
              </w:rPr>
              <w:t xml:space="preserve"> (</w:t>
            </w:r>
            <w:r w:rsidR="00582672">
              <w:rPr>
                <w:color w:val="000000"/>
              </w:rPr>
              <w:t>д.м.н.</w:t>
            </w:r>
            <w:r w:rsidRPr="00937B66">
              <w:rPr>
                <w:color w:val="000000"/>
              </w:rPr>
              <w:t xml:space="preserve">, профессор, заведующая кафедрой фармакологии ФГБОУ ВО </w:t>
            </w:r>
            <w:proofErr w:type="spellStart"/>
            <w:r w:rsidRPr="00937B66">
              <w:rPr>
                <w:color w:val="000000"/>
              </w:rPr>
              <w:t>РязГМУ</w:t>
            </w:r>
            <w:proofErr w:type="spellEnd"/>
            <w:r w:rsidRPr="00937B66">
              <w:rPr>
                <w:color w:val="000000"/>
              </w:rPr>
              <w:t xml:space="preserve"> им. И.П.Павлова Минздрава России, Рязань)</w:t>
            </w:r>
            <w:r w:rsidRPr="00937B66"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937B66">
              <w:rPr>
                <w:b/>
                <w:color w:val="000000"/>
              </w:rPr>
              <w:t>Щулькин</w:t>
            </w:r>
            <w:proofErr w:type="spellEnd"/>
            <w:r w:rsidRPr="00937B66">
              <w:rPr>
                <w:b/>
                <w:color w:val="000000"/>
              </w:rPr>
              <w:t xml:space="preserve"> А.В.</w:t>
            </w:r>
            <w:r w:rsidRPr="00937B66">
              <w:rPr>
                <w:color w:val="000000"/>
              </w:rPr>
              <w:t xml:space="preserve"> </w:t>
            </w:r>
            <w:r w:rsidRPr="00937B66">
              <w:rPr>
                <w:color w:val="000000"/>
                <w:shd w:val="clear" w:color="auto" w:fill="FFFFFF"/>
              </w:rPr>
              <w:t>(</w:t>
            </w:r>
            <w:r w:rsidR="00582672">
              <w:rPr>
                <w:color w:val="000000"/>
              </w:rPr>
              <w:t>д.м.н.</w:t>
            </w:r>
            <w:r w:rsidRPr="00937B66">
              <w:rPr>
                <w:color w:val="000000"/>
              </w:rPr>
              <w:t xml:space="preserve">, профессор кафедры фармакологии ФГБОУ ВО </w:t>
            </w:r>
            <w:proofErr w:type="spellStart"/>
            <w:r w:rsidRPr="00937B66">
              <w:rPr>
                <w:color w:val="000000"/>
              </w:rPr>
              <w:t>РязГМУ</w:t>
            </w:r>
            <w:proofErr w:type="spellEnd"/>
            <w:r w:rsidRPr="00937B66">
              <w:rPr>
                <w:color w:val="000000"/>
              </w:rPr>
              <w:t xml:space="preserve"> им. И.П.Павлова Минздрава России), Рязань</w:t>
            </w:r>
          </w:p>
          <w:p w:rsidR="00E36F03" w:rsidRPr="002C2312" w:rsidRDefault="00C46975" w:rsidP="00BD14F2">
            <w:pPr>
              <w:shd w:val="clear" w:color="auto" w:fill="FFFFFF"/>
              <w:jc w:val="both"/>
              <w:rPr>
                <w:i/>
                <w:iCs/>
                <w:color w:val="000000"/>
              </w:rPr>
            </w:pPr>
            <w:r w:rsidRPr="00937B66">
              <w:rPr>
                <w:i/>
                <w:iCs/>
                <w:color w:val="000000"/>
              </w:rPr>
              <w:t>ДОКЛИНИЧЕСКАЯ ОЦЕНКА БЕЗОПАСНОСТИ ФАРМАКОКИНЕТИЧЕСКИХ МЕЖЛЕКАРСТВЕННЫХ ВЗАИМОДЕЙСТВИЙ</w:t>
            </w:r>
          </w:p>
          <w:p w:rsidR="00E36F03" w:rsidRPr="002C2312" w:rsidRDefault="00E36F03" w:rsidP="00BD14F2">
            <w:pPr>
              <w:shd w:val="clear" w:color="auto" w:fill="FFFFFF"/>
              <w:jc w:val="both"/>
              <w:rPr>
                <w:color w:val="000000"/>
              </w:rPr>
            </w:pPr>
          </w:p>
        </w:tc>
      </w:tr>
      <w:tr w:rsidR="00E36F03" w:rsidRPr="002C2312" w:rsidTr="00BD14F2">
        <w:trPr>
          <w:trHeight w:val="1114"/>
        </w:trPr>
        <w:tc>
          <w:tcPr>
            <w:tcW w:w="0" w:type="auto"/>
          </w:tcPr>
          <w:p w:rsidR="00E36F03" w:rsidRPr="002C2312" w:rsidRDefault="00C46975" w:rsidP="00BD14F2">
            <w:pPr>
              <w:jc w:val="both"/>
            </w:pPr>
            <w:r w:rsidRPr="00937B66">
              <w:t>15:55-16:10</w:t>
            </w:r>
          </w:p>
        </w:tc>
        <w:tc>
          <w:tcPr>
            <w:tcW w:w="0" w:type="auto"/>
          </w:tcPr>
          <w:p w:rsidR="00E36F03" w:rsidRPr="002C2312" w:rsidRDefault="00C46975" w:rsidP="00BD14F2">
            <w:pPr>
              <w:jc w:val="both"/>
            </w:pPr>
            <w:r w:rsidRPr="00937B66">
              <w:rPr>
                <w:b/>
                <w:bCs/>
              </w:rPr>
              <w:t>Мирошников Михаил Владимирович</w:t>
            </w:r>
            <w:r w:rsidRPr="00937B66">
              <w:t xml:space="preserve"> </w:t>
            </w:r>
            <w:r w:rsidR="00582672">
              <w:t>(к.м.н.</w:t>
            </w:r>
            <w:r w:rsidRPr="00937B66">
              <w:t>, сотрудник АО «НПО «ДОМ ФАРМАЦИИ»</w:t>
            </w:r>
            <w:r w:rsidR="00582672">
              <w:t>)</w:t>
            </w:r>
          </w:p>
          <w:p w:rsidR="00E36F03" w:rsidRPr="002C2312" w:rsidRDefault="00C46975" w:rsidP="00BD14F2">
            <w:pPr>
              <w:jc w:val="both"/>
            </w:pPr>
            <w:r w:rsidRPr="00937B66">
              <w:rPr>
                <w:i/>
                <w:iCs/>
              </w:rPr>
              <w:t>СРАВНЕНИЕ ФАЗ БИОТРАНСФОРМАЦИИ КСЕНОБИОТИКОВ ЧЕЛОВЕКА И ЛАБОРАТОРНЫХ ЖИВОТНЫХ</w:t>
            </w:r>
            <w:r w:rsidRPr="00937B66">
              <w:t xml:space="preserve"> </w:t>
            </w:r>
          </w:p>
          <w:p w:rsidR="00E36F03" w:rsidRPr="002C2312" w:rsidRDefault="00E36F03" w:rsidP="00BD14F2">
            <w:pPr>
              <w:jc w:val="both"/>
            </w:pPr>
          </w:p>
        </w:tc>
      </w:tr>
      <w:tr w:rsidR="00E36F03" w:rsidRPr="002C2312" w:rsidTr="00BD14F2">
        <w:trPr>
          <w:trHeight w:val="1390"/>
        </w:trPr>
        <w:tc>
          <w:tcPr>
            <w:tcW w:w="0" w:type="auto"/>
          </w:tcPr>
          <w:p w:rsidR="00E36F03" w:rsidRPr="002C2312" w:rsidRDefault="00C46975" w:rsidP="00BD14F2">
            <w:pPr>
              <w:jc w:val="both"/>
            </w:pPr>
            <w:r w:rsidRPr="00937B66">
              <w:t>16:10-16:25</w:t>
            </w:r>
          </w:p>
        </w:tc>
        <w:tc>
          <w:tcPr>
            <w:tcW w:w="0" w:type="auto"/>
          </w:tcPr>
          <w:p w:rsidR="00E36F03" w:rsidRPr="002C2312" w:rsidRDefault="00C46975" w:rsidP="00BD14F2">
            <w:pPr>
              <w:jc w:val="both"/>
            </w:pPr>
            <w:r w:rsidRPr="00937B66">
              <w:rPr>
                <w:b/>
                <w:bCs/>
              </w:rPr>
              <w:t>Крышень Кирилл Леонидович</w:t>
            </w:r>
            <w:r w:rsidRPr="00937B66">
              <w:t xml:space="preserve"> </w:t>
            </w:r>
            <w:r w:rsidR="00582672">
              <w:t>(</w:t>
            </w:r>
            <w:proofErr w:type="spellStart"/>
            <w:r w:rsidR="00582672">
              <w:t>к.б.н</w:t>
            </w:r>
            <w:proofErr w:type="spellEnd"/>
            <w:r w:rsidRPr="00937B66">
              <w:t>, сотрудник АО «НПО «ДОМ ФАРМАЦИИ»</w:t>
            </w:r>
            <w:r w:rsidR="00582672">
              <w:t>)</w:t>
            </w:r>
          </w:p>
          <w:p w:rsidR="00E36F03" w:rsidRPr="002C2312" w:rsidRDefault="00C46975" w:rsidP="00BD14F2">
            <w:pPr>
              <w:jc w:val="both"/>
              <w:rPr>
                <w:i/>
                <w:iCs/>
              </w:rPr>
            </w:pPr>
            <w:r w:rsidRPr="00937B66">
              <w:rPr>
                <w:i/>
                <w:iCs/>
              </w:rPr>
              <w:t>ИНТЕРПРЕТАЦИЯ ДАННЫХ ТОКСИКОЛОГИЧЕСКИХ ИССЛЕДОВАНИИ ПРИ ОПРЕДЕЛЕНИИ ДОЗЫ, НЕ ВЫЗЫВАЮЩЕЙ ВИДИМЫХ ПОБОЧНЫХ ЭФФЕКТОВ (NOAEL)</w:t>
            </w:r>
          </w:p>
          <w:p w:rsidR="00E36F03" w:rsidRPr="002C2312" w:rsidRDefault="00E36F03" w:rsidP="00BD14F2">
            <w:pPr>
              <w:jc w:val="both"/>
            </w:pPr>
          </w:p>
        </w:tc>
      </w:tr>
      <w:tr w:rsidR="00E36F03" w:rsidRPr="002C2312" w:rsidTr="00BD14F2">
        <w:trPr>
          <w:trHeight w:val="1390"/>
        </w:trPr>
        <w:tc>
          <w:tcPr>
            <w:tcW w:w="0" w:type="auto"/>
          </w:tcPr>
          <w:p w:rsidR="00E36F03" w:rsidRPr="002C2312" w:rsidRDefault="00C46975" w:rsidP="00BD14F2">
            <w:pPr>
              <w:jc w:val="both"/>
            </w:pPr>
            <w:r w:rsidRPr="00937B66">
              <w:t>16:25-16:40</w:t>
            </w:r>
          </w:p>
        </w:tc>
        <w:tc>
          <w:tcPr>
            <w:tcW w:w="0" w:type="auto"/>
          </w:tcPr>
          <w:p w:rsidR="00582672" w:rsidRDefault="00C46975" w:rsidP="00BD14F2">
            <w:pPr>
              <w:jc w:val="both"/>
            </w:pPr>
            <w:r w:rsidRPr="00937B66">
              <w:rPr>
                <w:b/>
                <w:bCs/>
              </w:rPr>
              <w:t>Неупокоева Оксана Владимировна</w:t>
            </w:r>
            <w:r w:rsidRPr="00937B66">
              <w:t xml:space="preserve"> (</w:t>
            </w:r>
            <w:r w:rsidR="00582672">
              <w:t>к.б.н.</w:t>
            </w:r>
            <w:r w:rsidRPr="00937B66">
              <w:t xml:space="preserve">, научный сотрудник лаборатории лекарственной токсикологии ФГБНУ НИИ фармакологии и регенеративной медицины им. Е.Д.Гольдберга ТНИМЦ РАН РФ, Томск) </w:t>
            </w:r>
          </w:p>
          <w:p w:rsidR="00E36F03" w:rsidRPr="002C2312" w:rsidRDefault="00C46975" w:rsidP="00BD14F2">
            <w:pPr>
              <w:jc w:val="both"/>
            </w:pPr>
            <w:r w:rsidRPr="00937B66">
              <w:rPr>
                <w:i/>
                <w:iCs/>
              </w:rPr>
              <w:t>КОМУТАГЕННЫЕ ЭФФЕКТЫ ПРЕПАРАТОВ РАСТИТЕЛЬНОГО ПРОИСХОЖДЕНИЯ И АНТИБЛАСТОМНЫХ СРЕДСТВ ПРИ ИХ СОЧЕТАННОМ ПРИМЕНЕНИИ</w:t>
            </w:r>
            <w:r w:rsidRPr="00937B66">
              <w:t xml:space="preserve"> </w:t>
            </w:r>
          </w:p>
          <w:p w:rsidR="00E36F03" w:rsidRPr="002C2312" w:rsidRDefault="00E36F03" w:rsidP="00BD14F2">
            <w:pPr>
              <w:jc w:val="both"/>
            </w:pPr>
          </w:p>
        </w:tc>
      </w:tr>
      <w:tr w:rsidR="00E36F03" w:rsidRPr="002C2312" w:rsidTr="00BD14F2">
        <w:trPr>
          <w:trHeight w:val="1390"/>
        </w:trPr>
        <w:tc>
          <w:tcPr>
            <w:tcW w:w="0" w:type="auto"/>
          </w:tcPr>
          <w:p w:rsidR="00E36F03" w:rsidRPr="002C2312" w:rsidRDefault="00C46975" w:rsidP="00BD14F2">
            <w:pPr>
              <w:jc w:val="both"/>
            </w:pPr>
            <w:r w:rsidRPr="00937B66">
              <w:t>16:40-16:55</w:t>
            </w:r>
          </w:p>
        </w:tc>
        <w:tc>
          <w:tcPr>
            <w:tcW w:w="0" w:type="auto"/>
          </w:tcPr>
          <w:p w:rsidR="00E36F03" w:rsidRPr="002C2312" w:rsidRDefault="00C46975" w:rsidP="00BD14F2">
            <w:pPr>
              <w:jc w:val="both"/>
              <w:rPr>
                <w:color w:val="000000"/>
                <w:shd w:val="clear" w:color="auto" w:fill="FFFFFF"/>
              </w:rPr>
            </w:pPr>
            <w:r w:rsidRPr="00937B66">
              <w:rPr>
                <w:b/>
                <w:bCs/>
              </w:rPr>
              <w:t>Федорова Елена Павловна</w:t>
            </w:r>
            <w:r w:rsidRPr="00937B66">
              <w:t xml:space="preserve"> (</w:t>
            </w:r>
            <w:r w:rsidR="00D45D2F">
              <w:t>к</w:t>
            </w:r>
            <w:r w:rsidR="00582672">
              <w:t>.м.н.</w:t>
            </w:r>
            <w:r w:rsidRPr="00937B66">
              <w:t>, научный сотрудник лаборатории лекарственной токсикологии, ФГБНУ НИИ фармакологии и регенеративной медицины им. Е.Д.Гольдберга ТНИМЦ РАН РФ, Томск)</w:t>
            </w:r>
          </w:p>
          <w:p w:rsidR="00E36F03" w:rsidRPr="002C2312" w:rsidRDefault="00C46975" w:rsidP="00BD14F2">
            <w:pPr>
              <w:jc w:val="both"/>
              <w:rPr>
                <w:i/>
                <w:iCs/>
              </w:rPr>
            </w:pPr>
            <w:r w:rsidRPr="00937B66">
              <w:rPr>
                <w:i/>
                <w:iCs/>
              </w:rPr>
              <w:t>МОРФОФУНКЦИОНАЛЬНОЕ СОСТОЯНИЕ АЭРОГЕМАТИЧЕСКОГО БАРЬЕРА ЛЕГКИХ, ПРИ ВОЗДЕЙСТВИИ РАЗЛИЧНЫХ ТОКСИЧЕСКИХ АГЕНТОВ</w:t>
            </w:r>
          </w:p>
          <w:p w:rsidR="00E36F03" w:rsidRPr="002C2312" w:rsidRDefault="00C46975" w:rsidP="00BD14F2">
            <w:pPr>
              <w:jc w:val="both"/>
              <w:rPr>
                <w:color w:val="000000"/>
                <w:shd w:val="clear" w:color="auto" w:fill="FFFFFF"/>
              </w:rPr>
            </w:pPr>
            <w:r w:rsidRPr="00937B66">
              <w:t xml:space="preserve"> </w:t>
            </w:r>
          </w:p>
        </w:tc>
      </w:tr>
      <w:tr w:rsidR="00E36F03" w:rsidRPr="002C2312" w:rsidTr="00C03648">
        <w:trPr>
          <w:trHeight w:val="568"/>
        </w:trPr>
        <w:tc>
          <w:tcPr>
            <w:tcW w:w="0" w:type="auto"/>
          </w:tcPr>
          <w:p w:rsidR="00E36F03" w:rsidRPr="002C2312" w:rsidRDefault="00C46975" w:rsidP="00BD14F2">
            <w:pPr>
              <w:jc w:val="both"/>
            </w:pPr>
            <w:r w:rsidRPr="00937B66">
              <w:t>16:55</w:t>
            </w:r>
          </w:p>
        </w:tc>
        <w:tc>
          <w:tcPr>
            <w:tcW w:w="0" w:type="auto"/>
          </w:tcPr>
          <w:p w:rsidR="00E36F03" w:rsidRPr="002C2312" w:rsidRDefault="00C46975" w:rsidP="00BD14F2">
            <w:pPr>
              <w:jc w:val="both"/>
              <w:rPr>
                <w:b/>
                <w:bCs/>
              </w:rPr>
            </w:pPr>
            <w:r w:rsidRPr="00937B66">
              <w:rPr>
                <w:b/>
                <w:bCs/>
              </w:rPr>
              <w:t>Обсуждение</w:t>
            </w:r>
          </w:p>
        </w:tc>
      </w:tr>
    </w:tbl>
    <w:p w:rsidR="00551C05" w:rsidRDefault="00551C05" w:rsidP="00551C05">
      <w:pPr>
        <w:shd w:val="clear" w:color="auto" w:fill="FFFFFF"/>
        <w:jc w:val="center"/>
        <w:rPr>
          <w:color w:val="2C2D2E"/>
        </w:rPr>
      </w:pPr>
    </w:p>
    <w:p w:rsidR="00551C05" w:rsidRPr="00FE5A56" w:rsidRDefault="00551C05" w:rsidP="00551C05">
      <w:pPr>
        <w:shd w:val="clear" w:color="auto" w:fill="FFFFFF"/>
        <w:jc w:val="center"/>
        <w:rPr>
          <w:color w:val="2C2D2E"/>
        </w:rPr>
      </w:pPr>
    </w:p>
    <w:p w:rsidR="00E36F03" w:rsidRPr="0066621C" w:rsidRDefault="00E36F03" w:rsidP="00E36F03">
      <w:pPr>
        <w:jc w:val="center"/>
        <w:rPr>
          <w:sz w:val="28"/>
          <w:szCs w:val="28"/>
        </w:rPr>
      </w:pPr>
      <w:r w:rsidRPr="0066621C">
        <w:rPr>
          <w:sz w:val="28"/>
          <w:szCs w:val="28"/>
        </w:rPr>
        <w:t>СИМПОЗИУМ № 2</w:t>
      </w:r>
    </w:p>
    <w:p w:rsidR="00E36F03" w:rsidRPr="0066621C" w:rsidRDefault="00E36F03" w:rsidP="00E36F03">
      <w:pPr>
        <w:jc w:val="center"/>
        <w:rPr>
          <w:sz w:val="28"/>
          <w:szCs w:val="28"/>
        </w:rPr>
      </w:pPr>
      <w:r w:rsidRPr="0066621C">
        <w:rPr>
          <w:sz w:val="28"/>
          <w:szCs w:val="28"/>
        </w:rPr>
        <w:t>«ОРГАНИЗАЦИЯ И ПРОВЕДЕНИЕ ДОКЛИНИЧЕСКИХ ИССЛЕДОВАНИЙ СПЕЦИФИЧЕСКОЙ АКТИВНОСТИ»</w:t>
      </w:r>
    </w:p>
    <w:p w:rsidR="00E36F03" w:rsidRPr="0066621C" w:rsidRDefault="00E36F03" w:rsidP="00E36F03">
      <w:pPr>
        <w:ind w:left="567" w:hanging="567"/>
        <w:jc w:val="center"/>
        <w:rPr>
          <w:b/>
          <w:bCs/>
          <w:sz w:val="28"/>
          <w:szCs w:val="28"/>
          <w:shd w:val="clear" w:color="auto" w:fill="FFFFFF"/>
        </w:rPr>
      </w:pPr>
      <w:r w:rsidRPr="0066621C">
        <w:rPr>
          <w:b/>
          <w:bCs/>
          <w:sz w:val="28"/>
          <w:szCs w:val="28"/>
          <w:shd w:val="clear" w:color="auto" w:fill="FFFFFF"/>
        </w:rPr>
        <w:t>КОНФЕРЕНЦ-ЗАЛ НИИ НЕФРОЛОГИИ, КОРПУС №54</w:t>
      </w:r>
    </w:p>
    <w:p w:rsidR="00E36F03" w:rsidRPr="0066621C" w:rsidRDefault="00E36F03" w:rsidP="00E36F03">
      <w:pPr>
        <w:jc w:val="center"/>
        <w:rPr>
          <w:sz w:val="28"/>
          <w:szCs w:val="28"/>
        </w:rPr>
      </w:pPr>
      <w:r w:rsidRPr="0066621C">
        <w:rPr>
          <w:sz w:val="28"/>
          <w:szCs w:val="28"/>
          <w:shd w:val="clear" w:color="auto" w:fill="FFFFFF"/>
        </w:rPr>
        <w:t>14:00-17:00</w:t>
      </w:r>
    </w:p>
    <w:p w:rsidR="005B7205" w:rsidRDefault="005B7205" w:rsidP="00E36F03">
      <w:pPr>
        <w:ind w:left="57" w:right="57"/>
        <w:jc w:val="center"/>
        <w:rPr>
          <w:b/>
          <w:bCs/>
          <w:i/>
        </w:rPr>
      </w:pPr>
    </w:p>
    <w:p w:rsidR="00E36F03" w:rsidRPr="0066621C" w:rsidRDefault="00E36F03" w:rsidP="00E36F03">
      <w:pPr>
        <w:ind w:left="57" w:right="57"/>
        <w:jc w:val="center"/>
        <w:rPr>
          <w:b/>
          <w:bCs/>
          <w:i/>
        </w:rPr>
      </w:pPr>
      <w:r w:rsidRPr="0066621C">
        <w:rPr>
          <w:b/>
          <w:bCs/>
          <w:i/>
        </w:rPr>
        <w:t>Модераторы:</w:t>
      </w:r>
    </w:p>
    <w:p w:rsidR="00E36F03" w:rsidRPr="0066621C" w:rsidRDefault="00E36F03" w:rsidP="00E36F03">
      <w:pPr>
        <w:ind w:left="57" w:right="57"/>
        <w:jc w:val="center"/>
        <w:rPr>
          <w:i/>
          <w:iCs/>
          <w:color w:val="1A1A1A"/>
        </w:rPr>
      </w:pPr>
      <w:r w:rsidRPr="0066621C">
        <w:rPr>
          <w:b/>
          <w:bCs/>
          <w:i/>
        </w:rPr>
        <w:t>Ивкин Дмитрий Юрьевич</w:t>
      </w:r>
      <w:r w:rsidRPr="0066621C">
        <w:rPr>
          <w:i/>
        </w:rPr>
        <w:t xml:space="preserve"> (к.б.н., доцент, начальник Центра экспериментальной фармакологии ФГБОУ ВО СПХФУ Минздрава России); </w:t>
      </w:r>
      <w:r w:rsidRPr="0066621C">
        <w:rPr>
          <w:b/>
          <w:bCs/>
          <w:i/>
          <w:iCs/>
          <w:color w:val="1A1A1A"/>
        </w:rPr>
        <w:t>Ковалева Мария Александровна</w:t>
      </w:r>
      <w:r w:rsidRPr="0066621C">
        <w:rPr>
          <w:color w:val="1A1A1A"/>
        </w:rPr>
        <w:t xml:space="preserve"> (</w:t>
      </w:r>
      <w:r w:rsidRPr="0066621C">
        <w:rPr>
          <w:i/>
          <w:iCs/>
          <w:color w:val="1A1A1A"/>
        </w:rPr>
        <w:t>к.б.н.,</w:t>
      </w:r>
      <w:r w:rsidRPr="0066621C">
        <w:rPr>
          <w:color w:val="1A1A1A"/>
        </w:rPr>
        <w:t xml:space="preserve"> </w:t>
      </w:r>
      <w:r w:rsidRPr="0066621C">
        <w:rPr>
          <w:i/>
          <w:iCs/>
          <w:color w:val="1A1A1A"/>
        </w:rPr>
        <w:t>руководитель научно-методической группы АО «НПО «ДОМ ФАРМАЦИИ»</w:t>
      </w:r>
      <w:r>
        <w:rPr>
          <w:i/>
          <w:iCs/>
          <w:color w:val="1A1A1A"/>
        </w:rPr>
        <w:t>)</w:t>
      </w:r>
    </w:p>
    <w:p w:rsidR="00E36F03" w:rsidRDefault="00E36F03" w:rsidP="00E36F03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3"/>
        <w:gridCol w:w="8826"/>
      </w:tblGrid>
      <w:tr w:rsidR="00E36F03" w:rsidRPr="00E02A8F" w:rsidTr="00BD14F2">
        <w:tc>
          <w:tcPr>
            <w:tcW w:w="0" w:type="auto"/>
          </w:tcPr>
          <w:p w:rsidR="00E36F03" w:rsidRPr="00E02A8F" w:rsidRDefault="00977E6C" w:rsidP="00BD14F2">
            <w:pPr>
              <w:jc w:val="center"/>
              <w:rPr>
                <w:bCs/>
              </w:rPr>
            </w:pPr>
            <w:r w:rsidRPr="00E02A8F">
              <w:rPr>
                <w:bCs/>
                <w:shd w:val="clear" w:color="auto" w:fill="FFFFFF"/>
              </w:rPr>
              <w:t>14:00-14:20</w:t>
            </w:r>
          </w:p>
        </w:tc>
        <w:tc>
          <w:tcPr>
            <w:tcW w:w="0" w:type="auto"/>
          </w:tcPr>
          <w:p w:rsidR="00E36F03" w:rsidRPr="00E02A8F" w:rsidRDefault="00977E6C" w:rsidP="00BD14F2">
            <w:pPr>
              <w:shd w:val="clear" w:color="auto" w:fill="FFFFFF"/>
              <w:ind w:left="34"/>
              <w:jc w:val="both"/>
              <w:rPr>
                <w:color w:val="000000"/>
                <w:shd w:val="clear" w:color="auto" w:fill="FFFFFF"/>
              </w:rPr>
            </w:pPr>
            <w:proofErr w:type="spellStart"/>
            <w:r w:rsidRPr="00E02A8F">
              <w:rPr>
                <w:b/>
                <w:color w:val="000000"/>
                <w:shd w:val="clear" w:color="auto" w:fill="FFFFFF"/>
              </w:rPr>
              <w:t>Поройков</w:t>
            </w:r>
            <w:proofErr w:type="spellEnd"/>
            <w:r w:rsidRPr="00E02A8F">
              <w:rPr>
                <w:b/>
                <w:color w:val="000000"/>
                <w:shd w:val="clear" w:color="auto" w:fill="FFFFFF"/>
              </w:rPr>
              <w:t xml:space="preserve"> Владимир Васильевич (</w:t>
            </w:r>
            <w:r w:rsidRPr="00E02A8F">
              <w:rPr>
                <w:color w:val="000000"/>
                <w:shd w:val="clear" w:color="auto" w:fill="FFFFFF"/>
              </w:rPr>
              <w:t xml:space="preserve">член-корреспондент РАН, профессор, д.б.н., главный научный сотрудник, заведующий отделом биоинформатики и </w:t>
            </w:r>
            <w:r w:rsidRPr="00E02A8F">
              <w:rPr>
                <w:color w:val="000000"/>
                <w:shd w:val="clear" w:color="auto" w:fill="FFFFFF"/>
              </w:rPr>
              <w:lastRenderedPageBreak/>
              <w:t xml:space="preserve">лабораторией структурно-функционального конструирования лекарств Институт биомедицинской химии имени В.Н. </w:t>
            </w:r>
            <w:proofErr w:type="spellStart"/>
            <w:r w:rsidRPr="00E02A8F">
              <w:rPr>
                <w:color w:val="000000"/>
                <w:shd w:val="clear" w:color="auto" w:fill="FFFFFF"/>
              </w:rPr>
              <w:t>Ореховича</w:t>
            </w:r>
            <w:proofErr w:type="spellEnd"/>
            <w:r w:rsidRPr="00E02A8F">
              <w:rPr>
                <w:color w:val="000000"/>
                <w:shd w:val="clear" w:color="auto" w:fill="FFFFFF"/>
              </w:rPr>
              <w:t xml:space="preserve">) </w:t>
            </w:r>
          </w:p>
          <w:p w:rsidR="00E36F03" w:rsidRPr="00E02A8F" w:rsidRDefault="00977E6C" w:rsidP="00BD14F2">
            <w:pPr>
              <w:shd w:val="clear" w:color="auto" w:fill="FFFFFF"/>
              <w:ind w:left="34"/>
              <w:jc w:val="both"/>
              <w:rPr>
                <w:rStyle w:val="afa"/>
                <w:rFonts w:eastAsia="Arial"/>
                <w:b w:val="0"/>
                <w:i/>
                <w:iCs/>
                <w:color w:val="000000"/>
                <w:shd w:val="clear" w:color="auto" w:fill="FFFFFF"/>
              </w:rPr>
            </w:pPr>
            <w:r w:rsidRPr="00E02A8F">
              <w:rPr>
                <w:rStyle w:val="afa"/>
                <w:rFonts w:eastAsia="Arial"/>
                <w:b w:val="0"/>
                <w:i/>
                <w:iCs/>
                <w:color w:val="000000"/>
                <w:shd w:val="clear" w:color="auto" w:fill="FFFFFF"/>
              </w:rPr>
              <w:t>WAY2DRUG: СВОБОДНО ДОСТУПНЫЙ ВЕБ-ПОРТАЛ ДЛЯ КОМПЛЕКСНОЙ ОЦЕНКИ ХАРАКТЕРИСТИК ЛЕКАРСТВЕННО-ПОДОБНЫХ СОЕДИНЕНИЙ</w:t>
            </w:r>
          </w:p>
          <w:p w:rsidR="00E36F03" w:rsidRPr="00E02A8F" w:rsidRDefault="00E36F03" w:rsidP="00BD14F2">
            <w:pPr>
              <w:shd w:val="clear" w:color="auto" w:fill="FFFFFF"/>
              <w:ind w:left="34"/>
              <w:jc w:val="both"/>
              <w:rPr>
                <w:bCs/>
                <w:i/>
                <w:iCs/>
                <w:color w:val="000000"/>
                <w:shd w:val="clear" w:color="auto" w:fill="FFFFFF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977E6C" w:rsidP="00BD14F2">
            <w:pPr>
              <w:jc w:val="center"/>
              <w:rPr>
                <w:bCs/>
              </w:rPr>
            </w:pPr>
            <w:r w:rsidRPr="00E02A8F">
              <w:rPr>
                <w:bCs/>
                <w:shd w:val="clear" w:color="auto" w:fill="FFFFFF"/>
              </w:rPr>
              <w:lastRenderedPageBreak/>
              <w:t>14:20-14:35</w:t>
            </w:r>
          </w:p>
        </w:tc>
        <w:tc>
          <w:tcPr>
            <w:tcW w:w="0" w:type="auto"/>
          </w:tcPr>
          <w:p w:rsidR="00E36F03" w:rsidRPr="00E02A8F" w:rsidRDefault="00977E6C" w:rsidP="00BD14F2">
            <w:pPr>
              <w:shd w:val="clear" w:color="auto" w:fill="FFFFFF"/>
              <w:jc w:val="both"/>
              <w:rPr>
                <w:color w:val="000000"/>
              </w:rPr>
            </w:pPr>
            <w:r w:rsidRPr="00E02A8F">
              <w:rPr>
                <w:b/>
                <w:color w:val="000000"/>
              </w:rPr>
              <w:t xml:space="preserve">Устенко Жанна Юрьевна </w:t>
            </w:r>
            <w:r w:rsidRPr="00E02A8F">
              <w:rPr>
                <w:color w:val="000000"/>
              </w:rPr>
              <w:t>(</w:t>
            </w:r>
            <w:proofErr w:type="spellStart"/>
            <w:r w:rsidRPr="00E02A8F">
              <w:rPr>
                <w:color w:val="000000"/>
              </w:rPr>
              <w:t>к.вет.н</w:t>
            </w:r>
            <w:proofErr w:type="spellEnd"/>
            <w:r w:rsidRPr="00E02A8F">
              <w:rPr>
                <w:color w:val="000000"/>
              </w:rPr>
              <w:t xml:space="preserve">., заместитель руководителя отдела гистологии и </w:t>
            </w:r>
            <w:proofErr w:type="spellStart"/>
            <w:r w:rsidRPr="00E02A8F">
              <w:rPr>
                <w:color w:val="000000"/>
              </w:rPr>
              <w:t>патоморфологии</w:t>
            </w:r>
            <w:proofErr w:type="spellEnd"/>
            <w:r w:rsidRPr="00E02A8F">
              <w:rPr>
                <w:color w:val="000000"/>
              </w:rPr>
              <w:t>, АО «НПО «ДОМ ФАРМАЦИИ»)</w:t>
            </w:r>
          </w:p>
          <w:p w:rsidR="00E36F03" w:rsidRPr="00E02A8F" w:rsidRDefault="00977E6C" w:rsidP="00BD14F2">
            <w:pPr>
              <w:shd w:val="clear" w:color="auto" w:fill="FFFFFF"/>
              <w:jc w:val="both"/>
              <w:rPr>
                <w:i/>
                <w:iCs/>
                <w:color w:val="000000"/>
                <w:shd w:val="clear" w:color="auto" w:fill="FFFFFF"/>
              </w:rPr>
            </w:pPr>
            <w:r w:rsidRPr="00E02A8F">
              <w:rPr>
                <w:i/>
                <w:iCs/>
                <w:color w:val="000000"/>
                <w:shd w:val="clear" w:color="auto" w:fill="FFFFFF"/>
              </w:rPr>
              <w:t>ИММУНОГИСТОХИМИЯ В ИССЛЕДОВАНИЯХ СПЕЦИФИЧЕСКОЙ АКТИВНОСТИ: ВОЗМОЖНОСТЬ ПРИМЕНЕНИЯ, ПЛАНИРОВАНИЕ И АНАЛИЗ</w:t>
            </w:r>
          </w:p>
          <w:p w:rsidR="00E36F03" w:rsidRPr="00E02A8F" w:rsidRDefault="00E36F03" w:rsidP="00BD14F2">
            <w:pPr>
              <w:shd w:val="clear" w:color="auto" w:fill="FFFFFF"/>
              <w:jc w:val="both"/>
              <w:rPr>
                <w:i/>
                <w:iCs/>
                <w:color w:val="000000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977E6C" w:rsidP="00BD14F2">
            <w:pPr>
              <w:jc w:val="center"/>
              <w:rPr>
                <w:bCs/>
              </w:rPr>
            </w:pPr>
            <w:r w:rsidRPr="00E02A8F">
              <w:rPr>
                <w:bCs/>
              </w:rPr>
              <w:t>14:35-14:55</w:t>
            </w:r>
          </w:p>
        </w:tc>
        <w:tc>
          <w:tcPr>
            <w:tcW w:w="0" w:type="auto"/>
          </w:tcPr>
          <w:p w:rsidR="00E36F03" w:rsidRPr="00E02A8F" w:rsidRDefault="00977E6C" w:rsidP="00BD14F2">
            <w:pPr>
              <w:shd w:val="clear" w:color="auto" w:fill="FFFFFF"/>
              <w:jc w:val="both"/>
              <w:rPr>
                <w:color w:val="000000"/>
                <w:shd w:val="clear" w:color="auto" w:fill="FFFFFF"/>
              </w:rPr>
            </w:pPr>
            <w:proofErr w:type="spellStart"/>
            <w:r w:rsidRPr="00E02A8F">
              <w:rPr>
                <w:b/>
                <w:color w:val="000000"/>
                <w:shd w:val="clear" w:color="auto" w:fill="FFFFFF"/>
              </w:rPr>
              <w:t>Силачев</w:t>
            </w:r>
            <w:proofErr w:type="spellEnd"/>
            <w:r w:rsidRPr="00E02A8F">
              <w:rPr>
                <w:b/>
                <w:color w:val="000000"/>
                <w:shd w:val="clear" w:color="auto" w:fill="FFFFFF"/>
              </w:rPr>
              <w:t xml:space="preserve"> Денис Николаевич </w:t>
            </w:r>
            <w:r w:rsidRPr="00E02A8F">
              <w:rPr>
                <w:color w:val="000000"/>
                <w:shd w:val="clear" w:color="auto" w:fill="FFFFFF"/>
              </w:rPr>
              <w:t>(д.б.н., заведующий лабораторией клеточных технологий, Национальный медицинский исследовательский центр акушерства, гинекологии и перинатологии имени академика В.И. Кулакова Министерства здравоохранения Российской Федерации)</w:t>
            </w:r>
          </w:p>
          <w:p w:rsidR="00E36F03" w:rsidRPr="00E02A8F" w:rsidRDefault="00977E6C" w:rsidP="00BD14F2">
            <w:pPr>
              <w:shd w:val="clear" w:color="auto" w:fill="FFFFFF"/>
              <w:jc w:val="both"/>
              <w:rPr>
                <w:i/>
                <w:iCs/>
                <w:color w:val="000000"/>
                <w:shd w:val="clear" w:color="auto" w:fill="FFFFFF"/>
              </w:rPr>
            </w:pPr>
            <w:r w:rsidRPr="00E02A8F">
              <w:rPr>
                <w:i/>
                <w:iCs/>
                <w:color w:val="000000"/>
                <w:shd w:val="clear" w:color="auto" w:fill="FFFFFF"/>
              </w:rPr>
              <w:t>ЭКСПЕРИМЕНТАЛЬНЫЕ МОДЕЛИ ОСТРОГО ПОВРЕЖДЕНИЯ ГОЛОВНОГО МОЗГА ДЛЯ ИЗУЧЕНИЯ НЕЙРОПРОТЕКТОРНОГО ДЕЙСТВИЯ ЛЕКАРСТВЕННЫХ СРЕДСТВ</w:t>
            </w:r>
          </w:p>
          <w:p w:rsidR="00E36F03" w:rsidRPr="00E02A8F" w:rsidRDefault="00E36F03" w:rsidP="00BD14F2">
            <w:pPr>
              <w:shd w:val="clear" w:color="auto" w:fill="FFFFFF"/>
              <w:jc w:val="both"/>
              <w:rPr>
                <w:i/>
                <w:iCs/>
                <w:color w:val="000000"/>
                <w:shd w:val="clear" w:color="auto" w:fill="FFFFFF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977E6C" w:rsidP="00BD14F2">
            <w:pPr>
              <w:jc w:val="center"/>
              <w:rPr>
                <w:bCs/>
              </w:rPr>
            </w:pPr>
            <w:r w:rsidRPr="00E02A8F">
              <w:rPr>
                <w:bCs/>
              </w:rPr>
              <w:t>14:55-15:10</w:t>
            </w:r>
          </w:p>
        </w:tc>
        <w:tc>
          <w:tcPr>
            <w:tcW w:w="0" w:type="auto"/>
          </w:tcPr>
          <w:p w:rsidR="00E36F03" w:rsidRPr="00E02A8F" w:rsidRDefault="00977E6C" w:rsidP="00BD14F2">
            <w:pPr>
              <w:jc w:val="both"/>
              <w:rPr>
                <w:color w:val="000000"/>
                <w:shd w:val="clear" w:color="auto" w:fill="FFFFFF"/>
              </w:rPr>
            </w:pPr>
            <w:r w:rsidRPr="00E02A8F">
              <w:rPr>
                <w:b/>
                <w:color w:val="000000"/>
                <w:shd w:val="clear" w:color="auto" w:fill="FFFFFF"/>
              </w:rPr>
              <w:t>Карпов Андрей Александрович</w:t>
            </w:r>
            <w:r w:rsidRPr="00E02A8F">
              <w:rPr>
                <w:color w:val="000000"/>
                <w:shd w:val="clear" w:color="auto" w:fill="FFFFFF"/>
              </w:rPr>
              <w:t xml:space="preserve"> (к.м.н., доцент, заведующий лабораторией патологии малого круга кровообращения </w:t>
            </w:r>
            <w:r w:rsidRPr="00E02A8F">
              <w:t xml:space="preserve">НМИЦ </w:t>
            </w:r>
            <w:proofErr w:type="spellStart"/>
            <w:r w:rsidRPr="00E02A8F">
              <w:t>им.В.А.Алмазова</w:t>
            </w:r>
            <w:proofErr w:type="spellEnd"/>
            <w:r w:rsidRPr="00E02A8F">
              <w:t xml:space="preserve"> Минздрава России</w:t>
            </w:r>
            <w:r w:rsidRPr="00E02A8F">
              <w:rPr>
                <w:color w:val="000000"/>
                <w:shd w:val="clear" w:color="auto" w:fill="FFFFFF"/>
              </w:rPr>
              <w:t>, старший научный сотрудник ФГБОУ ВО СПХФУ)</w:t>
            </w:r>
          </w:p>
          <w:p w:rsidR="00E36F03" w:rsidRPr="00E02A8F" w:rsidRDefault="00977E6C" w:rsidP="00BD14F2">
            <w:pPr>
              <w:jc w:val="both"/>
              <w:rPr>
                <w:i/>
                <w:iCs/>
                <w:color w:val="000000"/>
                <w:shd w:val="clear" w:color="auto" w:fill="FFFFFF"/>
              </w:rPr>
            </w:pPr>
            <w:r w:rsidRPr="00E02A8F">
              <w:rPr>
                <w:i/>
                <w:iCs/>
                <w:color w:val="000000"/>
                <w:shd w:val="clear" w:color="auto" w:fill="FFFFFF"/>
              </w:rPr>
              <w:t>ПОДХОДЫ К МОДЕЛИРОВАНИЮ ЭКСПЕРИМЕНТАЛЬНОГО НЕВРОЗА НА МЕЛКИХ ЛАБОРАТОРНЫХ ЖИВОТНЫХ</w:t>
            </w:r>
          </w:p>
          <w:p w:rsidR="00E36F03" w:rsidRPr="00E02A8F" w:rsidRDefault="00E36F03" w:rsidP="00BD14F2">
            <w:pPr>
              <w:jc w:val="both"/>
              <w:rPr>
                <w:i/>
                <w:iCs/>
                <w:color w:val="000000"/>
                <w:shd w:val="clear" w:color="auto" w:fill="FFFFFF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977E6C" w:rsidP="00BD14F2">
            <w:pPr>
              <w:jc w:val="center"/>
              <w:rPr>
                <w:bCs/>
              </w:rPr>
            </w:pPr>
            <w:r w:rsidRPr="00E02A8F">
              <w:rPr>
                <w:bCs/>
              </w:rPr>
              <w:t>15:10-15:25</w:t>
            </w:r>
          </w:p>
        </w:tc>
        <w:tc>
          <w:tcPr>
            <w:tcW w:w="0" w:type="auto"/>
          </w:tcPr>
          <w:p w:rsidR="00E36F03" w:rsidRPr="00E02A8F" w:rsidRDefault="00977E6C" w:rsidP="00BD14F2">
            <w:pPr>
              <w:shd w:val="clear" w:color="auto" w:fill="FFFFFF"/>
              <w:jc w:val="both"/>
              <w:rPr>
                <w:color w:val="000000"/>
              </w:rPr>
            </w:pPr>
            <w:proofErr w:type="spellStart"/>
            <w:r w:rsidRPr="00E02A8F">
              <w:rPr>
                <w:b/>
                <w:color w:val="000000"/>
              </w:rPr>
              <w:t>Мазукина</w:t>
            </w:r>
            <w:proofErr w:type="spellEnd"/>
            <w:r w:rsidRPr="00E02A8F">
              <w:rPr>
                <w:b/>
                <w:color w:val="000000"/>
              </w:rPr>
              <w:t xml:space="preserve"> Елизавета Владимировна (</w:t>
            </w:r>
            <w:r w:rsidRPr="00E02A8F">
              <w:rPr>
                <w:color w:val="000000"/>
              </w:rPr>
              <w:t>заместитель руководителя отдела экспериментальной фармакологии и токсикологии, АО «НПО «ДОМ ФАРМАЦИИ»)</w:t>
            </w:r>
          </w:p>
          <w:p w:rsidR="00E36F03" w:rsidRPr="00E02A8F" w:rsidRDefault="00977E6C" w:rsidP="00BD14F2">
            <w:pPr>
              <w:jc w:val="both"/>
              <w:rPr>
                <w:i/>
                <w:iCs/>
                <w:color w:val="000000"/>
                <w:shd w:val="clear" w:color="auto" w:fill="FFFFFF"/>
              </w:rPr>
            </w:pPr>
            <w:r w:rsidRPr="00E02A8F">
              <w:rPr>
                <w:i/>
                <w:iCs/>
                <w:color w:val="000000"/>
                <w:shd w:val="clear" w:color="auto" w:fill="FFFFFF"/>
              </w:rPr>
              <w:t>КАРЛИКОВЫЕ СВИНЬИ КАК ТЕСТ-СИСТЕМА ДЛЯ ИЗУЧЕНИЯ ЭФФЕКТИВНОСТИ ЛЕКАРСТВЕННЫХ СРЕДСТВ ДЛЯ ЛЕЧЕНИЯ ТРАВМ ОПОРНО-ДВИГАТЕЛЬНОГО АППАРАТА</w:t>
            </w:r>
          </w:p>
          <w:p w:rsidR="00E36F03" w:rsidRPr="00E02A8F" w:rsidRDefault="00E36F03" w:rsidP="00BD14F2">
            <w:pPr>
              <w:jc w:val="both"/>
              <w:rPr>
                <w:i/>
                <w:iCs/>
                <w:color w:val="000000"/>
                <w:shd w:val="clear" w:color="auto" w:fill="FFFFFF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977E6C" w:rsidP="00BD14F2">
            <w:pPr>
              <w:jc w:val="center"/>
              <w:rPr>
                <w:bCs/>
              </w:rPr>
            </w:pPr>
            <w:r w:rsidRPr="00E02A8F">
              <w:rPr>
                <w:bCs/>
              </w:rPr>
              <w:t>15:25-15:40</w:t>
            </w:r>
          </w:p>
        </w:tc>
        <w:tc>
          <w:tcPr>
            <w:tcW w:w="0" w:type="auto"/>
          </w:tcPr>
          <w:p w:rsidR="00E36F03" w:rsidRPr="00E02A8F" w:rsidRDefault="00977E6C" w:rsidP="00BD14F2">
            <w:pPr>
              <w:shd w:val="clear" w:color="auto" w:fill="FFFFFF"/>
              <w:jc w:val="both"/>
              <w:rPr>
                <w:color w:val="000000"/>
              </w:rPr>
            </w:pPr>
            <w:r w:rsidRPr="00E02A8F">
              <w:rPr>
                <w:b/>
                <w:color w:val="000000"/>
              </w:rPr>
              <w:t>Покровский Вадим Сергеевич</w:t>
            </w:r>
            <w:r w:rsidRPr="00E02A8F">
              <w:rPr>
                <w:color w:val="000000"/>
              </w:rPr>
              <w:t xml:space="preserve"> (д.м.н., НМИЦ онкологии им. Н.Н. Блохина, РУДН, зав. лабораторией биохимических основ фармакологии и опухолевых моделей, зав. кафедрой биохимии)</w:t>
            </w:r>
          </w:p>
          <w:p w:rsidR="00E36F03" w:rsidRPr="00E02A8F" w:rsidRDefault="00977E6C" w:rsidP="00BD14F2">
            <w:pPr>
              <w:shd w:val="clear" w:color="auto" w:fill="FFFFFF"/>
              <w:jc w:val="both"/>
              <w:rPr>
                <w:i/>
                <w:iCs/>
                <w:color w:val="000000"/>
              </w:rPr>
            </w:pPr>
            <w:r w:rsidRPr="00E02A8F">
              <w:rPr>
                <w:i/>
                <w:iCs/>
                <w:color w:val="000000"/>
              </w:rPr>
              <w:t>ЭКСПЕРИМЕНТАЛЬНЫЕ МОДЕЛИ ОПУХОЛЕЙ ЧЕЛОВЕКА</w:t>
            </w:r>
          </w:p>
          <w:p w:rsidR="00E36F03" w:rsidRPr="00E02A8F" w:rsidRDefault="00E36F03" w:rsidP="00BD14F2">
            <w:pPr>
              <w:shd w:val="clear" w:color="auto" w:fill="FFFFFF"/>
              <w:jc w:val="both"/>
              <w:rPr>
                <w:i/>
                <w:iCs/>
                <w:color w:val="000000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977E6C" w:rsidP="00BD14F2">
            <w:pPr>
              <w:jc w:val="center"/>
              <w:rPr>
                <w:bCs/>
              </w:rPr>
            </w:pPr>
            <w:r w:rsidRPr="00E02A8F">
              <w:rPr>
                <w:bCs/>
              </w:rPr>
              <w:t>15:40-16:00</w:t>
            </w:r>
          </w:p>
        </w:tc>
        <w:tc>
          <w:tcPr>
            <w:tcW w:w="0" w:type="auto"/>
          </w:tcPr>
          <w:p w:rsidR="00E36F03" w:rsidRPr="00E02A8F" w:rsidRDefault="00977E6C" w:rsidP="00BD14F2">
            <w:pPr>
              <w:pStyle w:val="aff7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proofErr w:type="spellStart"/>
            <w:r w:rsidRPr="00E02A8F">
              <w:rPr>
                <w:b/>
                <w:bCs/>
                <w:color w:val="000000"/>
              </w:rPr>
              <w:t>Шаройко</w:t>
            </w:r>
            <w:proofErr w:type="spellEnd"/>
            <w:r w:rsidRPr="00E02A8F">
              <w:rPr>
                <w:b/>
                <w:bCs/>
                <w:color w:val="000000"/>
              </w:rPr>
              <w:t xml:space="preserve"> Владимир Владимирович (</w:t>
            </w:r>
            <w:r w:rsidRPr="00E02A8F">
              <w:rPr>
                <w:color w:val="000000"/>
              </w:rPr>
              <w:t xml:space="preserve">д.б.н., </w:t>
            </w:r>
            <w:r w:rsidRPr="00E02A8F">
              <w:rPr>
                <w:color w:val="000000"/>
                <w:lang w:val="en-US"/>
              </w:rPr>
              <w:t>PhD</w:t>
            </w:r>
            <w:r w:rsidRPr="00E02A8F">
              <w:rPr>
                <w:color w:val="000000"/>
              </w:rPr>
              <w:t xml:space="preserve"> Каролинского института, профессор кафедры общей и биоорганической химии, ведущий научный сотрудник лаборатории биомедицинского материаловедения научно-образовательного института биомедицины ФГБОУ ВО ПСПбГМУ им. И.П. Павлова Минздрава России)</w:t>
            </w:r>
          </w:p>
          <w:p w:rsidR="00E36F03" w:rsidRPr="00E02A8F" w:rsidRDefault="00977E6C" w:rsidP="00BD14F2">
            <w:pPr>
              <w:pStyle w:val="aff7"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000000"/>
              </w:rPr>
            </w:pPr>
            <w:r w:rsidRPr="00E02A8F">
              <w:rPr>
                <w:i/>
                <w:color w:val="000000"/>
              </w:rPr>
              <w:t>ПЕРСПЕКТИВЫ ПРИМЕНЕНИЯ ИНГИБИТОРОВ КАРБОНАНГИДРАЗЫ В ОНКОЛОГИИ</w:t>
            </w:r>
          </w:p>
          <w:p w:rsidR="00E36F03" w:rsidRPr="00E02A8F" w:rsidRDefault="00E36F03" w:rsidP="00BD14F2">
            <w:pPr>
              <w:pStyle w:val="aff7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i/>
                <w:color w:val="000000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977E6C" w:rsidP="00BD14F2">
            <w:pPr>
              <w:jc w:val="center"/>
              <w:rPr>
                <w:bCs/>
              </w:rPr>
            </w:pPr>
            <w:r w:rsidRPr="00E02A8F">
              <w:rPr>
                <w:bCs/>
              </w:rPr>
              <w:t>16:00-16:20</w:t>
            </w:r>
          </w:p>
        </w:tc>
        <w:tc>
          <w:tcPr>
            <w:tcW w:w="0" w:type="auto"/>
          </w:tcPr>
          <w:p w:rsidR="00E36F03" w:rsidRPr="00E02A8F" w:rsidRDefault="00977E6C" w:rsidP="00BD14F2">
            <w:pPr>
              <w:shd w:val="clear" w:color="auto" w:fill="FFFFFF"/>
              <w:jc w:val="both"/>
              <w:rPr>
                <w:color w:val="000000"/>
              </w:rPr>
            </w:pPr>
            <w:r w:rsidRPr="00E02A8F">
              <w:rPr>
                <w:b/>
                <w:color w:val="000000"/>
              </w:rPr>
              <w:t>Торопова Яна Геннадьевна (</w:t>
            </w:r>
            <w:r w:rsidRPr="00E02A8F">
              <w:rPr>
                <w:color w:val="000000"/>
              </w:rPr>
              <w:t>д.б.н.,</w:t>
            </w:r>
            <w:r w:rsidRPr="00E02A8F">
              <w:rPr>
                <w:b/>
                <w:color w:val="000000"/>
              </w:rPr>
              <w:t xml:space="preserve"> </w:t>
            </w:r>
            <w:r w:rsidRPr="00E02A8F">
              <w:rPr>
                <w:color w:val="000000"/>
              </w:rPr>
              <w:t xml:space="preserve">ФГБУ НМИЦ им В.А. Алмазова Минздрава России заместитель директора Института экспериментальной медицины по научной работе, заведующий НИЛ </w:t>
            </w:r>
            <w:proofErr w:type="spellStart"/>
            <w:r w:rsidRPr="00E02A8F">
              <w:rPr>
                <w:color w:val="000000"/>
              </w:rPr>
              <w:t>биопротезирования</w:t>
            </w:r>
            <w:proofErr w:type="spellEnd"/>
            <w:r w:rsidRPr="00E02A8F">
              <w:rPr>
                <w:color w:val="000000"/>
              </w:rPr>
              <w:t xml:space="preserve"> и </w:t>
            </w:r>
            <w:proofErr w:type="spellStart"/>
            <w:r w:rsidRPr="00E02A8F">
              <w:rPr>
                <w:color w:val="000000"/>
              </w:rPr>
              <w:t>кардиопротекции</w:t>
            </w:r>
            <w:proofErr w:type="spellEnd"/>
            <w:r w:rsidRPr="00E02A8F">
              <w:rPr>
                <w:color w:val="000000"/>
              </w:rPr>
              <w:t xml:space="preserve"> Института экспериментальной медицины)</w:t>
            </w:r>
          </w:p>
          <w:p w:rsidR="00E36F03" w:rsidRPr="00E02A8F" w:rsidRDefault="00977E6C" w:rsidP="00BD14F2">
            <w:pPr>
              <w:shd w:val="clear" w:color="auto" w:fill="FFFFFF"/>
              <w:jc w:val="both"/>
              <w:rPr>
                <w:i/>
                <w:iCs/>
                <w:color w:val="000000"/>
              </w:rPr>
            </w:pPr>
            <w:r w:rsidRPr="00E02A8F">
              <w:rPr>
                <w:i/>
                <w:iCs/>
                <w:color w:val="000000"/>
              </w:rPr>
              <w:t>АНТРАЦИКЛИН-ИНДУЦИРОВАННОЕ ПОВРЕЖДЕНИЕ МИОКАРДА. ВЗГЛЯД ПАТОФИЗИОЛОГА С ПОЗИЦИИ ДОКЛИНИЧЕСКОЙ ОЦЕНКИ ПРОТЕКТИВНЫХ ВОЗДЕЙСТВИЙ</w:t>
            </w:r>
          </w:p>
          <w:p w:rsidR="00E36F03" w:rsidRPr="00E02A8F" w:rsidRDefault="00E36F03" w:rsidP="00BD14F2">
            <w:pPr>
              <w:shd w:val="clear" w:color="auto" w:fill="FFFFFF"/>
              <w:jc w:val="both"/>
              <w:rPr>
                <w:i/>
                <w:iCs/>
                <w:color w:val="000000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977E6C" w:rsidP="00BD14F2">
            <w:pPr>
              <w:jc w:val="center"/>
              <w:rPr>
                <w:bCs/>
              </w:rPr>
            </w:pPr>
            <w:r w:rsidRPr="00E02A8F">
              <w:rPr>
                <w:bCs/>
              </w:rPr>
              <w:lastRenderedPageBreak/>
              <w:t>16:20-16:40</w:t>
            </w:r>
          </w:p>
        </w:tc>
        <w:tc>
          <w:tcPr>
            <w:tcW w:w="0" w:type="auto"/>
          </w:tcPr>
          <w:p w:rsidR="00E36F03" w:rsidRPr="00E02A8F" w:rsidRDefault="00977E6C" w:rsidP="00BD14F2">
            <w:pPr>
              <w:shd w:val="clear" w:color="auto" w:fill="FFFFFF"/>
              <w:jc w:val="both"/>
              <w:rPr>
                <w:color w:val="000000"/>
              </w:rPr>
            </w:pPr>
            <w:proofErr w:type="spellStart"/>
            <w:r w:rsidRPr="00E02A8F">
              <w:rPr>
                <w:b/>
                <w:color w:val="000000"/>
              </w:rPr>
              <w:t>Лепик</w:t>
            </w:r>
            <w:proofErr w:type="spellEnd"/>
            <w:r w:rsidRPr="00E02A8F">
              <w:rPr>
                <w:b/>
                <w:color w:val="000000"/>
              </w:rPr>
              <w:t xml:space="preserve"> Кирилл Викторович </w:t>
            </w:r>
            <w:r w:rsidRPr="00E02A8F">
              <w:rPr>
                <w:bCs/>
                <w:color w:val="000000"/>
              </w:rPr>
              <w:t xml:space="preserve">(к.м.н., </w:t>
            </w:r>
            <w:r w:rsidRPr="00E02A8F">
              <w:rPr>
                <w:color w:val="000000"/>
              </w:rPr>
              <w:t xml:space="preserve">НИИ </w:t>
            </w:r>
            <w:proofErr w:type="spellStart"/>
            <w:r w:rsidRPr="00E02A8F">
              <w:rPr>
                <w:color w:val="000000"/>
              </w:rPr>
              <w:t>ДОГиТ</w:t>
            </w:r>
            <w:proofErr w:type="spellEnd"/>
            <w:r w:rsidRPr="00E02A8F">
              <w:rPr>
                <w:color w:val="000000"/>
              </w:rPr>
              <w:t xml:space="preserve"> им. Р.М. Горбачевой, ФГБОУ ВО </w:t>
            </w:r>
            <w:proofErr w:type="spellStart"/>
            <w:r w:rsidRPr="00E02A8F">
              <w:rPr>
                <w:color w:val="000000"/>
              </w:rPr>
              <w:t>ПСПбГМУ</w:t>
            </w:r>
            <w:proofErr w:type="spellEnd"/>
            <w:r w:rsidRPr="00E02A8F">
              <w:rPr>
                <w:color w:val="000000"/>
              </w:rPr>
              <w:t xml:space="preserve"> </w:t>
            </w:r>
            <w:proofErr w:type="spellStart"/>
            <w:proofErr w:type="gramStart"/>
            <w:r w:rsidRPr="00E02A8F">
              <w:rPr>
                <w:color w:val="000000"/>
              </w:rPr>
              <w:t>им.акад</w:t>
            </w:r>
            <w:proofErr w:type="gramEnd"/>
            <w:r w:rsidRPr="00E02A8F">
              <w:rPr>
                <w:color w:val="000000"/>
              </w:rPr>
              <w:t>.И.П.Павлова</w:t>
            </w:r>
            <w:proofErr w:type="spellEnd"/>
            <w:r w:rsidRPr="00E02A8F">
              <w:rPr>
                <w:color w:val="000000"/>
              </w:rPr>
              <w:t xml:space="preserve"> Минздрава России, руководитель отделения химиотерапии и трансплантации костного мозга)</w:t>
            </w:r>
          </w:p>
          <w:p w:rsidR="00E36F03" w:rsidRPr="00E02A8F" w:rsidRDefault="00977E6C" w:rsidP="00BD14F2">
            <w:pPr>
              <w:shd w:val="clear" w:color="auto" w:fill="FFFFFF"/>
              <w:jc w:val="both"/>
              <w:rPr>
                <w:i/>
                <w:iCs/>
                <w:color w:val="000000"/>
              </w:rPr>
            </w:pPr>
            <w:r w:rsidRPr="00E02A8F">
              <w:rPr>
                <w:i/>
                <w:iCs/>
                <w:color w:val="000000"/>
              </w:rPr>
              <w:t>ТЕСТИРОВАНИЕ СПЕЦИФИЧЕСКОЙ АКТИВНОСТИ ПРОДУКТОВ КЛЕТОЧНОЙ ТЕРАПИИ</w:t>
            </w:r>
          </w:p>
          <w:p w:rsidR="00E36F03" w:rsidRPr="00E02A8F" w:rsidRDefault="00E36F03" w:rsidP="00BD14F2">
            <w:pPr>
              <w:shd w:val="clear" w:color="auto" w:fill="FFFFFF"/>
              <w:jc w:val="both"/>
              <w:rPr>
                <w:i/>
                <w:iCs/>
                <w:color w:val="000000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977E6C" w:rsidP="00BD14F2">
            <w:pPr>
              <w:jc w:val="center"/>
              <w:rPr>
                <w:bCs/>
              </w:rPr>
            </w:pPr>
            <w:r w:rsidRPr="00E02A8F">
              <w:rPr>
                <w:bCs/>
              </w:rPr>
              <w:t>16:40-16:55</w:t>
            </w:r>
          </w:p>
        </w:tc>
        <w:tc>
          <w:tcPr>
            <w:tcW w:w="0" w:type="auto"/>
          </w:tcPr>
          <w:p w:rsidR="00E36F03" w:rsidRPr="00E02A8F" w:rsidRDefault="00977E6C" w:rsidP="00D45D2F">
            <w:pPr>
              <w:shd w:val="clear" w:color="auto" w:fill="FFFFFF"/>
              <w:jc w:val="both"/>
              <w:rPr>
                <w:color w:val="000000"/>
                <w:shd w:val="clear" w:color="auto" w:fill="FFFFFF"/>
              </w:rPr>
            </w:pPr>
            <w:r w:rsidRPr="00E02A8F">
              <w:rPr>
                <w:b/>
                <w:color w:val="000000"/>
                <w:shd w:val="clear" w:color="auto" w:fill="FFFFFF"/>
              </w:rPr>
              <w:t>Ерёмин Алексей Владимирович</w:t>
            </w:r>
            <w:r w:rsidRPr="00E02A8F">
              <w:rPr>
                <w:color w:val="000000"/>
                <w:shd w:val="clear" w:color="auto" w:fill="FFFFFF"/>
              </w:rPr>
              <w:t xml:space="preserve"> (к.х.н., старший научный сотрудник ИВС РАН, доцент </w:t>
            </w:r>
            <w:proofErr w:type="spellStart"/>
            <w:r w:rsidRPr="00E02A8F">
              <w:rPr>
                <w:color w:val="000000"/>
                <w:shd w:val="clear" w:color="auto" w:fill="FFFFFF"/>
              </w:rPr>
              <w:t>СПбГбМУ</w:t>
            </w:r>
            <w:proofErr w:type="spellEnd"/>
            <w:r w:rsidRPr="00E02A8F">
              <w:rPr>
                <w:color w:val="000000"/>
                <w:shd w:val="clear" w:color="auto" w:fill="FFFFFF"/>
              </w:rPr>
              <w:t xml:space="preserve"> МЗ РФ), </w:t>
            </w:r>
            <w:proofErr w:type="spellStart"/>
            <w:r w:rsidRPr="00E02A8F">
              <w:rPr>
                <w:b/>
                <w:color w:val="000000"/>
                <w:shd w:val="clear" w:color="auto" w:fill="FFFFFF"/>
              </w:rPr>
              <w:t>Семивеличенко</w:t>
            </w:r>
            <w:proofErr w:type="spellEnd"/>
            <w:r w:rsidRPr="00E02A8F">
              <w:rPr>
                <w:b/>
                <w:color w:val="000000"/>
                <w:shd w:val="clear" w:color="auto" w:fill="FFFFFF"/>
              </w:rPr>
              <w:t xml:space="preserve"> Евгений Дмитриевич</w:t>
            </w:r>
            <w:r w:rsidRPr="00E02A8F">
              <w:rPr>
                <w:color w:val="000000"/>
                <w:shd w:val="clear" w:color="auto" w:fill="FFFFFF"/>
              </w:rPr>
              <w:t xml:space="preserve"> (заместитель начальника ЦЭФ </w:t>
            </w:r>
            <w:r w:rsidRPr="00E02A8F">
              <w:rPr>
                <w:i/>
                <w:color w:val="000000"/>
              </w:rPr>
              <w:t>ФГБОУ ВО СПХФУ Минздрава России</w:t>
            </w:r>
            <w:r w:rsidRPr="00E02A8F">
              <w:rPr>
                <w:color w:val="000000"/>
                <w:shd w:val="clear" w:color="auto" w:fill="FFFFFF"/>
              </w:rPr>
              <w:t>)</w:t>
            </w:r>
          </w:p>
          <w:p w:rsidR="00B24E7F" w:rsidRPr="00E02A8F" w:rsidRDefault="00977E6C">
            <w:pPr>
              <w:shd w:val="clear" w:color="auto" w:fill="FFFFFF"/>
              <w:jc w:val="both"/>
              <w:rPr>
                <w:i/>
                <w:iCs/>
                <w:color w:val="000000"/>
                <w:shd w:val="clear" w:color="auto" w:fill="FFFFFF"/>
              </w:rPr>
            </w:pPr>
            <w:r w:rsidRPr="00E02A8F">
              <w:rPr>
                <w:i/>
                <w:iCs/>
                <w:color w:val="000000"/>
                <w:shd w:val="clear" w:color="auto" w:fill="FFFFFF"/>
              </w:rPr>
              <w:t>РАЗРАБОТКА И ОЦЕНКА ЭФФЕКТИВНОСТИ ГИДРОГЕЛЕЙ С ПРОТИВООЖОГОВЫМ ЭФФЕКТОМ</w:t>
            </w:r>
          </w:p>
          <w:p w:rsidR="00E36F03" w:rsidRPr="00E02A8F" w:rsidRDefault="00E36F03" w:rsidP="00BD14F2">
            <w:pPr>
              <w:shd w:val="clear" w:color="auto" w:fill="FFFFFF"/>
              <w:rPr>
                <w:i/>
                <w:iCs/>
                <w:color w:val="000000"/>
                <w:shd w:val="clear" w:color="auto" w:fill="FFFFFF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977E6C" w:rsidP="00BD14F2">
            <w:pPr>
              <w:jc w:val="center"/>
              <w:rPr>
                <w:bCs/>
                <w:lang w:val="en-US"/>
              </w:rPr>
            </w:pPr>
            <w:r w:rsidRPr="00E02A8F">
              <w:rPr>
                <w:bCs/>
              </w:rPr>
              <w:t>16:55</w:t>
            </w:r>
          </w:p>
        </w:tc>
        <w:tc>
          <w:tcPr>
            <w:tcW w:w="0" w:type="auto"/>
          </w:tcPr>
          <w:p w:rsidR="00E36F03" w:rsidRPr="00E02A8F" w:rsidRDefault="00977E6C" w:rsidP="00BD14F2">
            <w:pPr>
              <w:shd w:val="clear" w:color="auto" w:fill="FFFFFF"/>
              <w:jc w:val="both"/>
              <w:rPr>
                <w:b/>
                <w:shd w:val="clear" w:color="auto" w:fill="FFFFFF"/>
              </w:rPr>
            </w:pPr>
            <w:r w:rsidRPr="00E02A8F">
              <w:rPr>
                <w:b/>
                <w:shd w:val="clear" w:color="auto" w:fill="FFFFFF"/>
              </w:rPr>
              <w:t>Обсуждение</w:t>
            </w:r>
          </w:p>
        </w:tc>
      </w:tr>
    </w:tbl>
    <w:p w:rsidR="00551C05" w:rsidRPr="00BB1838" w:rsidRDefault="00551C05" w:rsidP="00551C05">
      <w:pPr>
        <w:ind w:left="57" w:right="57"/>
        <w:jc w:val="center"/>
        <w:rPr>
          <w:i/>
          <w:iCs/>
          <w:color w:val="1A1A1A"/>
        </w:rPr>
      </w:pPr>
    </w:p>
    <w:p w:rsidR="00E36F03" w:rsidRPr="00DE293A" w:rsidRDefault="00E36F03" w:rsidP="00E36F03">
      <w:pPr>
        <w:jc w:val="center"/>
        <w:rPr>
          <w:sz w:val="28"/>
          <w:szCs w:val="28"/>
        </w:rPr>
      </w:pPr>
      <w:r w:rsidRPr="0066621C">
        <w:rPr>
          <w:sz w:val="28"/>
          <w:szCs w:val="28"/>
        </w:rPr>
        <w:t xml:space="preserve">СИМПОЗИУМ № </w:t>
      </w:r>
      <w:r>
        <w:rPr>
          <w:sz w:val="28"/>
          <w:szCs w:val="28"/>
        </w:rPr>
        <w:t>3</w:t>
      </w:r>
    </w:p>
    <w:p w:rsidR="00E36F03" w:rsidRPr="0066621C" w:rsidRDefault="00E36F03" w:rsidP="00E36F03">
      <w:pPr>
        <w:jc w:val="center"/>
        <w:rPr>
          <w:sz w:val="28"/>
          <w:szCs w:val="28"/>
        </w:rPr>
      </w:pPr>
      <w:r w:rsidRPr="0066621C">
        <w:rPr>
          <w:sz w:val="28"/>
          <w:szCs w:val="28"/>
        </w:rPr>
        <w:t>«</w:t>
      </w:r>
      <w:r w:rsidRPr="00804D07">
        <w:rPr>
          <w:sz w:val="28"/>
          <w:szCs w:val="28"/>
        </w:rPr>
        <w:t>ВОЗРАСТ-ЗАВИСИМАЯ ПАТОЛОГИЯ: ПУТИ ПОИСКА И РАЗРАБОТКИ ГЕРОПРОТЕКТОРОВ</w:t>
      </w:r>
      <w:r w:rsidRPr="0066621C">
        <w:rPr>
          <w:sz w:val="28"/>
          <w:szCs w:val="28"/>
        </w:rPr>
        <w:t>»</w:t>
      </w:r>
    </w:p>
    <w:p w:rsidR="00E36F03" w:rsidRPr="0066621C" w:rsidRDefault="00E36F03" w:rsidP="00E36F03">
      <w:pPr>
        <w:ind w:left="567" w:hanging="567"/>
        <w:jc w:val="center"/>
        <w:rPr>
          <w:b/>
          <w:bCs/>
          <w:sz w:val="28"/>
          <w:szCs w:val="28"/>
          <w:shd w:val="clear" w:color="auto" w:fill="FFFFFF"/>
        </w:rPr>
      </w:pPr>
      <w:r w:rsidRPr="00804D07">
        <w:rPr>
          <w:b/>
          <w:bCs/>
          <w:sz w:val="28"/>
          <w:szCs w:val="28"/>
          <w:shd w:val="clear" w:color="auto" w:fill="FFFFFF"/>
        </w:rPr>
        <w:t>ЗАЛ НАУЧНОГО СОВЕТА, КОРПУС №2</w:t>
      </w:r>
    </w:p>
    <w:p w:rsidR="00E36F03" w:rsidRPr="0066621C" w:rsidRDefault="00E36F03" w:rsidP="00E36F03">
      <w:pPr>
        <w:jc w:val="center"/>
        <w:rPr>
          <w:sz w:val="28"/>
          <w:szCs w:val="28"/>
        </w:rPr>
      </w:pPr>
      <w:r w:rsidRPr="0066621C">
        <w:rPr>
          <w:sz w:val="28"/>
          <w:szCs w:val="28"/>
          <w:shd w:val="clear" w:color="auto" w:fill="FFFFFF"/>
        </w:rPr>
        <w:t>1</w:t>
      </w:r>
      <w:r>
        <w:rPr>
          <w:sz w:val="28"/>
          <w:szCs w:val="28"/>
          <w:shd w:val="clear" w:color="auto" w:fill="FFFFFF"/>
        </w:rPr>
        <w:t>4</w:t>
      </w:r>
      <w:r w:rsidRPr="0066621C">
        <w:rPr>
          <w:sz w:val="28"/>
          <w:szCs w:val="28"/>
          <w:shd w:val="clear" w:color="auto" w:fill="FFFFFF"/>
        </w:rPr>
        <w:t>:00-1</w:t>
      </w:r>
      <w:r>
        <w:rPr>
          <w:sz w:val="28"/>
          <w:szCs w:val="28"/>
          <w:shd w:val="clear" w:color="auto" w:fill="FFFFFF"/>
        </w:rPr>
        <w:t>7</w:t>
      </w:r>
      <w:r w:rsidRPr="0066621C">
        <w:rPr>
          <w:sz w:val="28"/>
          <w:szCs w:val="28"/>
          <w:shd w:val="clear" w:color="auto" w:fill="FFFFFF"/>
        </w:rPr>
        <w:t>:00</w:t>
      </w:r>
    </w:p>
    <w:p w:rsidR="005B7205" w:rsidRDefault="005B7205" w:rsidP="00E36F03">
      <w:pPr>
        <w:ind w:left="57" w:right="57"/>
        <w:jc w:val="center"/>
        <w:rPr>
          <w:b/>
          <w:bCs/>
          <w:i/>
        </w:rPr>
      </w:pPr>
    </w:p>
    <w:p w:rsidR="00E36F03" w:rsidRPr="0066621C" w:rsidRDefault="00E36F03" w:rsidP="00E36F03">
      <w:pPr>
        <w:ind w:left="57" w:right="57"/>
        <w:jc w:val="center"/>
        <w:rPr>
          <w:b/>
          <w:bCs/>
          <w:i/>
        </w:rPr>
      </w:pPr>
      <w:r w:rsidRPr="0066621C">
        <w:rPr>
          <w:b/>
          <w:bCs/>
          <w:i/>
        </w:rPr>
        <w:t>Модераторы:</w:t>
      </w:r>
    </w:p>
    <w:p w:rsidR="00E36F03" w:rsidRDefault="00E36F03" w:rsidP="00E36F03">
      <w:pPr>
        <w:ind w:left="57" w:right="57"/>
        <w:jc w:val="center"/>
        <w:rPr>
          <w:i/>
        </w:rPr>
      </w:pPr>
      <w:r w:rsidRPr="00804D07">
        <w:rPr>
          <w:b/>
          <w:bCs/>
          <w:i/>
        </w:rPr>
        <w:t xml:space="preserve">Тюренков Иван Николаевич </w:t>
      </w:r>
      <w:r w:rsidRPr="00804D07">
        <w:rPr>
          <w:i/>
        </w:rPr>
        <w:t xml:space="preserve">(д.м.н., профессор, член-корр. РАН, </w:t>
      </w:r>
      <w:r w:rsidR="00EF32EA">
        <w:rPr>
          <w:i/>
        </w:rPr>
        <w:t xml:space="preserve"> </w:t>
      </w:r>
      <w:r w:rsidR="00EF32EA" w:rsidRPr="00EF32EA">
        <w:rPr>
          <w:bCs/>
          <w:i/>
          <w:iCs/>
        </w:rPr>
        <w:t xml:space="preserve">профессор кафедры фармакологии и </w:t>
      </w:r>
      <w:r w:rsidR="00EF32EA" w:rsidRPr="00EF32EA">
        <w:rPr>
          <w:i/>
          <w:iCs/>
        </w:rPr>
        <w:t>фармации ИНМФО</w:t>
      </w:r>
      <w:r w:rsidRPr="00804D07">
        <w:rPr>
          <w:i/>
        </w:rPr>
        <w:t xml:space="preserve"> </w:t>
      </w:r>
      <w:r w:rsidR="00C03648" w:rsidRPr="001C157E">
        <w:rPr>
          <w:i/>
          <w:iCs/>
          <w:sz w:val="22"/>
          <w:szCs w:val="22"/>
        </w:rPr>
        <w:t>ФГБОУ ВО «Волгоградский государственный медицинский университет» Минздрава России</w:t>
      </w:r>
      <w:r w:rsidRPr="00804D07">
        <w:rPr>
          <w:i/>
        </w:rPr>
        <w:t xml:space="preserve">); </w:t>
      </w:r>
      <w:r w:rsidRPr="00B82189">
        <w:rPr>
          <w:b/>
          <w:bCs/>
          <w:i/>
        </w:rPr>
        <w:t>Покровский Михаил Владимирович</w:t>
      </w:r>
      <w:r>
        <w:rPr>
          <w:i/>
        </w:rPr>
        <w:t xml:space="preserve"> (</w:t>
      </w:r>
      <w:r w:rsidRPr="00804D07">
        <w:rPr>
          <w:i/>
        </w:rPr>
        <w:t>д.м.н., профессор,</w:t>
      </w:r>
      <w:r>
        <w:rPr>
          <w:i/>
        </w:rPr>
        <w:t xml:space="preserve"> з</w:t>
      </w:r>
      <w:r w:rsidRPr="00B82189">
        <w:rPr>
          <w:i/>
        </w:rPr>
        <w:t>аведующий кафедрой фармакологии и клинической фармакологии, директор НИИ Фармакологии живых систем НИУ «</w:t>
      </w:r>
      <w:proofErr w:type="spellStart"/>
      <w:r w:rsidRPr="00B82189">
        <w:rPr>
          <w:i/>
        </w:rPr>
        <w:t>БелГУ</w:t>
      </w:r>
      <w:proofErr w:type="spellEnd"/>
      <w:r w:rsidRPr="00B82189">
        <w:rPr>
          <w:i/>
        </w:rPr>
        <w:t>»</w:t>
      </w:r>
      <w:r>
        <w:rPr>
          <w:i/>
        </w:rPr>
        <w:t xml:space="preserve">); </w:t>
      </w:r>
      <w:r w:rsidRPr="00804D07">
        <w:rPr>
          <w:b/>
          <w:bCs/>
          <w:i/>
        </w:rPr>
        <w:t>Суханов Илья Михайлович</w:t>
      </w:r>
      <w:r w:rsidRPr="00804D07">
        <w:rPr>
          <w:i/>
        </w:rPr>
        <w:t xml:space="preserve"> (д.м.н., заведующий лабораторией фармакологии поведения Института фармакологии им.</w:t>
      </w:r>
      <w:r>
        <w:rPr>
          <w:i/>
        </w:rPr>
        <w:t xml:space="preserve"> </w:t>
      </w:r>
      <w:r w:rsidRPr="00804D07">
        <w:rPr>
          <w:i/>
        </w:rPr>
        <w:t>А.В.</w:t>
      </w:r>
      <w:r>
        <w:rPr>
          <w:i/>
        </w:rPr>
        <w:t xml:space="preserve"> </w:t>
      </w:r>
      <w:proofErr w:type="spellStart"/>
      <w:r w:rsidRPr="00804D07">
        <w:rPr>
          <w:i/>
        </w:rPr>
        <w:t>Вальдмана</w:t>
      </w:r>
      <w:proofErr w:type="spellEnd"/>
      <w:r w:rsidRPr="00804D07">
        <w:rPr>
          <w:i/>
        </w:rPr>
        <w:t xml:space="preserve"> ФГБОУ ВО </w:t>
      </w:r>
      <w:proofErr w:type="spellStart"/>
      <w:r w:rsidRPr="00804D07">
        <w:rPr>
          <w:i/>
        </w:rPr>
        <w:t>ПСПбГМУ</w:t>
      </w:r>
      <w:proofErr w:type="spellEnd"/>
      <w:r w:rsidRPr="00804D07">
        <w:rPr>
          <w:i/>
        </w:rPr>
        <w:t xml:space="preserve"> им.</w:t>
      </w:r>
      <w:r>
        <w:rPr>
          <w:i/>
        </w:rPr>
        <w:t xml:space="preserve"> </w:t>
      </w:r>
      <w:r w:rsidRPr="00804D07">
        <w:rPr>
          <w:i/>
        </w:rPr>
        <w:t>И.П.</w:t>
      </w:r>
      <w:r>
        <w:rPr>
          <w:i/>
        </w:rPr>
        <w:t xml:space="preserve"> </w:t>
      </w:r>
      <w:r w:rsidRPr="00804D07">
        <w:rPr>
          <w:i/>
        </w:rPr>
        <w:t>Павлова Минздрава России)</w:t>
      </w:r>
    </w:p>
    <w:p w:rsidR="00E36F03" w:rsidRDefault="00E36F03" w:rsidP="00E36F03">
      <w:pPr>
        <w:ind w:left="57" w:right="57"/>
        <w:jc w:val="center"/>
        <w:rPr>
          <w:i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82"/>
        <w:gridCol w:w="8797"/>
      </w:tblGrid>
      <w:tr w:rsidR="00E36F03" w:rsidRPr="00E02A8F" w:rsidTr="00BD14F2">
        <w:tc>
          <w:tcPr>
            <w:tcW w:w="0" w:type="auto"/>
          </w:tcPr>
          <w:p w:rsidR="00E36F03" w:rsidRPr="00E02A8F" w:rsidRDefault="00977E6C" w:rsidP="00BD14F2">
            <w:pPr>
              <w:jc w:val="center"/>
              <w:rPr>
                <w:bCs/>
                <w:shd w:val="clear" w:color="auto" w:fill="FFFFFF"/>
              </w:rPr>
            </w:pPr>
            <w:r w:rsidRPr="00E02A8F">
              <w:rPr>
                <w:bCs/>
                <w:shd w:val="clear" w:color="auto" w:fill="FFFFFF"/>
              </w:rPr>
              <w:t>14:00-14:20</w:t>
            </w:r>
          </w:p>
        </w:tc>
        <w:tc>
          <w:tcPr>
            <w:tcW w:w="0" w:type="auto"/>
          </w:tcPr>
          <w:p w:rsidR="00E36F03" w:rsidRPr="00E02A8F" w:rsidRDefault="00977E6C" w:rsidP="00BD14F2">
            <w:pPr>
              <w:jc w:val="both"/>
              <w:rPr>
                <w:bCs/>
              </w:rPr>
            </w:pPr>
            <w:r w:rsidRPr="00E02A8F">
              <w:rPr>
                <w:b/>
              </w:rPr>
              <w:t xml:space="preserve">Тюренков Иван Николаевич </w:t>
            </w:r>
            <w:r w:rsidRPr="00E02A8F">
              <w:rPr>
                <w:bCs/>
              </w:rPr>
              <w:t xml:space="preserve">(д.м.н., профессор, член-корр. РАН, профессор кафедры фармакологии и </w:t>
            </w:r>
            <w:r w:rsidRPr="00E02A8F">
              <w:rPr>
                <w:iCs/>
              </w:rPr>
              <w:t>фармации ИНМФО</w:t>
            </w:r>
            <w:r w:rsidRPr="00E02A8F">
              <w:rPr>
                <w:i/>
              </w:rPr>
              <w:t xml:space="preserve"> </w:t>
            </w:r>
            <w:r w:rsidRPr="00E02A8F">
              <w:t>ФГБОУ ВО «Волгоградский государственный медицинский университет» Минздрава России</w:t>
            </w:r>
            <w:r w:rsidRPr="00E02A8F">
              <w:rPr>
                <w:bCs/>
              </w:rPr>
              <w:t>)</w:t>
            </w:r>
          </w:p>
          <w:p w:rsidR="00E36F03" w:rsidRPr="00E02A8F" w:rsidRDefault="00977E6C" w:rsidP="00BD14F2">
            <w:pPr>
              <w:jc w:val="both"/>
              <w:rPr>
                <w:bCs/>
                <w:i/>
                <w:iCs/>
              </w:rPr>
            </w:pPr>
            <w:r w:rsidRPr="00E02A8F">
              <w:rPr>
                <w:bCs/>
                <w:i/>
                <w:iCs/>
              </w:rPr>
              <w:t>УСПЕХИ И ПРОБЛЕМЫ В ПОИСКЕ СРЕДСТВ ПРЕДУПРЕЖДЕНИЯ РАННЕГО СТАРЕНИЯ И ВОЗРАСТ-ЗАВИСИМЫХ ЗАБОЛЕВАНИЙ</w:t>
            </w:r>
          </w:p>
          <w:p w:rsidR="00E36F03" w:rsidRPr="00E02A8F" w:rsidRDefault="00E36F03" w:rsidP="00BD14F2">
            <w:pPr>
              <w:shd w:val="clear" w:color="auto" w:fill="FFFFFF"/>
              <w:ind w:left="34"/>
              <w:jc w:val="both"/>
              <w:rPr>
                <w:b/>
                <w:shd w:val="clear" w:color="auto" w:fill="FFFFFF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977E6C" w:rsidP="00BD14F2">
            <w:pPr>
              <w:jc w:val="center"/>
              <w:rPr>
                <w:bCs/>
                <w:shd w:val="clear" w:color="auto" w:fill="FFFFFF"/>
              </w:rPr>
            </w:pPr>
            <w:r w:rsidRPr="00E02A8F">
              <w:rPr>
                <w:bCs/>
                <w:shd w:val="clear" w:color="auto" w:fill="FFFFFF"/>
              </w:rPr>
              <w:t>14:20-14:40</w:t>
            </w:r>
          </w:p>
        </w:tc>
        <w:tc>
          <w:tcPr>
            <w:tcW w:w="0" w:type="auto"/>
          </w:tcPr>
          <w:p w:rsidR="00E36F03" w:rsidRPr="00E02A8F" w:rsidRDefault="00977E6C" w:rsidP="00BD14F2">
            <w:pPr>
              <w:jc w:val="both"/>
              <w:rPr>
                <w:b/>
              </w:rPr>
            </w:pPr>
            <w:r w:rsidRPr="00E02A8F">
              <w:rPr>
                <w:b/>
              </w:rPr>
              <w:t>Смирнов Алексей Владимирович</w:t>
            </w:r>
            <w:r w:rsidRPr="00E02A8F">
              <w:rPr>
                <w:bCs/>
              </w:rPr>
              <w:t xml:space="preserve"> (д.м.н., профессор, заведующий кафедрой патологической анатомии ФГБОУ ВО «</w:t>
            </w:r>
            <w:proofErr w:type="spellStart"/>
            <w:r w:rsidRPr="00E02A8F">
              <w:rPr>
                <w:bCs/>
              </w:rPr>
              <w:t>ВолгГМУ</w:t>
            </w:r>
            <w:proofErr w:type="spellEnd"/>
            <w:r w:rsidRPr="00E02A8F">
              <w:rPr>
                <w:bCs/>
              </w:rPr>
              <w:t>» Минздрава России)</w:t>
            </w:r>
          </w:p>
          <w:p w:rsidR="00E36F03" w:rsidRPr="00E02A8F" w:rsidRDefault="00977E6C" w:rsidP="00BD14F2">
            <w:pPr>
              <w:jc w:val="both"/>
              <w:rPr>
                <w:bCs/>
                <w:i/>
                <w:iCs/>
              </w:rPr>
            </w:pPr>
            <w:r w:rsidRPr="00E02A8F">
              <w:rPr>
                <w:bCs/>
                <w:i/>
                <w:iCs/>
              </w:rPr>
              <w:t>ОСОБЕННОСТИ ГОЛОВНОГО МОЗГА ПРИ СТАРЕНИИ И САХАРНОМ ДИАБЕТЕ</w:t>
            </w:r>
          </w:p>
          <w:p w:rsidR="00E36F03" w:rsidRPr="00E02A8F" w:rsidRDefault="00E36F03" w:rsidP="00BD14F2">
            <w:pPr>
              <w:shd w:val="clear" w:color="auto" w:fill="FFFFFF"/>
              <w:ind w:left="34"/>
              <w:jc w:val="both"/>
              <w:rPr>
                <w:b/>
                <w:shd w:val="clear" w:color="auto" w:fill="FFFFFF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977E6C" w:rsidP="00BD14F2">
            <w:pPr>
              <w:jc w:val="center"/>
              <w:rPr>
                <w:bCs/>
                <w:shd w:val="clear" w:color="auto" w:fill="FFFFFF"/>
              </w:rPr>
            </w:pPr>
            <w:r w:rsidRPr="00E02A8F">
              <w:rPr>
                <w:bCs/>
                <w:shd w:val="clear" w:color="auto" w:fill="FFFFFF"/>
              </w:rPr>
              <w:t>14:40-15:00</w:t>
            </w:r>
          </w:p>
        </w:tc>
        <w:tc>
          <w:tcPr>
            <w:tcW w:w="0" w:type="auto"/>
          </w:tcPr>
          <w:p w:rsidR="00E36F03" w:rsidRPr="00E02A8F" w:rsidRDefault="00977E6C" w:rsidP="00BD14F2">
            <w:pPr>
              <w:jc w:val="both"/>
              <w:rPr>
                <w:bCs/>
              </w:rPr>
            </w:pPr>
            <w:r w:rsidRPr="00E02A8F">
              <w:rPr>
                <w:b/>
              </w:rPr>
              <w:t xml:space="preserve">Шевцова Елена </w:t>
            </w:r>
            <w:proofErr w:type="spellStart"/>
            <w:r w:rsidRPr="00E02A8F">
              <w:rPr>
                <w:b/>
              </w:rPr>
              <w:t>Феофановна</w:t>
            </w:r>
            <w:proofErr w:type="spellEnd"/>
            <w:r w:rsidRPr="00E02A8F">
              <w:rPr>
                <w:b/>
              </w:rPr>
              <w:t xml:space="preserve"> </w:t>
            </w:r>
            <w:r w:rsidRPr="00E02A8F">
              <w:rPr>
                <w:bCs/>
              </w:rPr>
              <w:t xml:space="preserve">(д.х.н., заведующая лабораторией </w:t>
            </w:r>
            <w:proofErr w:type="spellStart"/>
            <w:r w:rsidRPr="00E02A8F">
              <w:rPr>
                <w:bCs/>
              </w:rPr>
              <w:t>биомолекулярного</w:t>
            </w:r>
            <w:proofErr w:type="spellEnd"/>
            <w:r w:rsidRPr="00E02A8F">
              <w:rPr>
                <w:bCs/>
              </w:rPr>
              <w:t xml:space="preserve"> </w:t>
            </w:r>
            <w:proofErr w:type="spellStart"/>
            <w:r w:rsidRPr="00E02A8F">
              <w:rPr>
                <w:bCs/>
              </w:rPr>
              <w:t>скринига</w:t>
            </w:r>
            <w:proofErr w:type="spellEnd"/>
            <w:r w:rsidRPr="00E02A8F">
              <w:rPr>
                <w:bCs/>
              </w:rPr>
              <w:t xml:space="preserve"> ИФАВ РАН)</w:t>
            </w:r>
          </w:p>
          <w:p w:rsidR="00E36F03" w:rsidRPr="00E02A8F" w:rsidRDefault="00977E6C" w:rsidP="00BD14F2">
            <w:pPr>
              <w:jc w:val="both"/>
              <w:rPr>
                <w:bCs/>
                <w:i/>
                <w:iCs/>
              </w:rPr>
            </w:pPr>
            <w:r w:rsidRPr="00E02A8F">
              <w:rPr>
                <w:bCs/>
                <w:i/>
                <w:iCs/>
              </w:rPr>
              <w:t xml:space="preserve">МИТОХОНДРИИ КАК ФАКТОР ПАТОГЕНЕЗА И МИШЕНЬ ТЕРАПИИ ВОЗРАСТ-ЗАВИСИМЫХ НЕЙРОДЕГЕНЕРАТИВНЫХ ЗАБОЛЕВАНИЙ </w:t>
            </w:r>
          </w:p>
          <w:p w:rsidR="00E36F03" w:rsidRPr="00E02A8F" w:rsidRDefault="00E36F03" w:rsidP="00BD14F2">
            <w:pPr>
              <w:shd w:val="clear" w:color="auto" w:fill="FFFFFF"/>
              <w:ind w:left="34"/>
              <w:jc w:val="both"/>
              <w:rPr>
                <w:b/>
                <w:shd w:val="clear" w:color="auto" w:fill="FFFFFF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977E6C" w:rsidP="00BD14F2">
            <w:pPr>
              <w:jc w:val="center"/>
              <w:rPr>
                <w:bCs/>
                <w:shd w:val="clear" w:color="auto" w:fill="FFFFFF"/>
              </w:rPr>
            </w:pPr>
            <w:r w:rsidRPr="00E02A8F">
              <w:rPr>
                <w:bCs/>
                <w:shd w:val="clear" w:color="auto" w:fill="FFFFFF"/>
              </w:rPr>
              <w:t>15:00-15:20</w:t>
            </w:r>
          </w:p>
        </w:tc>
        <w:tc>
          <w:tcPr>
            <w:tcW w:w="0" w:type="auto"/>
          </w:tcPr>
          <w:p w:rsidR="00E36F03" w:rsidRPr="00E02A8F" w:rsidRDefault="00977E6C" w:rsidP="00BD14F2">
            <w:pPr>
              <w:shd w:val="clear" w:color="auto" w:fill="FFFFFF"/>
              <w:jc w:val="both"/>
              <w:rPr>
                <w:color w:val="222222"/>
              </w:rPr>
            </w:pPr>
            <w:proofErr w:type="spellStart"/>
            <w:r w:rsidRPr="00E02A8F">
              <w:rPr>
                <w:b/>
              </w:rPr>
              <w:t>Кузубова</w:t>
            </w:r>
            <w:proofErr w:type="spellEnd"/>
            <w:r w:rsidRPr="00E02A8F">
              <w:rPr>
                <w:b/>
              </w:rPr>
              <w:t xml:space="preserve"> Елена Валерьевна</w:t>
            </w:r>
            <w:r w:rsidRPr="00E02A8F">
              <w:rPr>
                <w:color w:val="2C2D2E"/>
              </w:rPr>
              <w:t xml:space="preserve"> (</w:t>
            </w:r>
            <w:r w:rsidRPr="00E02A8F">
              <w:rPr>
                <w:color w:val="000000"/>
              </w:rPr>
              <w:t xml:space="preserve">младший научный сотрудник лаборатории генетических технологий и генного редактирования для биомедицины и ветеринарии, ассистент кафедры фармакологии и клинической фармакологии НИУ </w:t>
            </w:r>
            <w:proofErr w:type="spellStart"/>
            <w:r w:rsidRPr="00E02A8F">
              <w:rPr>
                <w:color w:val="000000"/>
              </w:rPr>
              <w:t>БелГУ</w:t>
            </w:r>
            <w:proofErr w:type="spellEnd"/>
            <w:r w:rsidRPr="00E02A8F">
              <w:rPr>
                <w:color w:val="000000"/>
              </w:rPr>
              <w:t xml:space="preserve">) </w:t>
            </w:r>
          </w:p>
          <w:p w:rsidR="00E36F03" w:rsidRPr="00E02A8F" w:rsidRDefault="00977E6C" w:rsidP="00BD14F2">
            <w:pPr>
              <w:shd w:val="clear" w:color="auto" w:fill="FFFFFF"/>
              <w:jc w:val="both"/>
              <w:rPr>
                <w:i/>
                <w:color w:val="000000"/>
              </w:rPr>
            </w:pPr>
            <w:r w:rsidRPr="00E02A8F">
              <w:rPr>
                <w:i/>
                <w:color w:val="000000"/>
              </w:rPr>
              <w:t xml:space="preserve">ГЕННАЯ ТЕРАПИЯ ДИСФЕРЛИНОПАТИИ НА МОДЕЛИ МЫШЕЙ </w:t>
            </w:r>
            <w:r w:rsidRPr="00E02A8F">
              <w:rPr>
                <w:i/>
                <w:color w:val="000000"/>
                <w:lang w:val="en-US"/>
              </w:rPr>
              <w:t>B</w:t>
            </w:r>
            <w:r w:rsidRPr="00E02A8F">
              <w:rPr>
                <w:i/>
                <w:color w:val="000000"/>
              </w:rPr>
              <w:t>6.</w:t>
            </w:r>
            <w:r w:rsidRPr="00E02A8F">
              <w:rPr>
                <w:i/>
                <w:color w:val="000000"/>
                <w:lang w:val="en-US"/>
              </w:rPr>
              <w:t>A</w:t>
            </w:r>
            <w:r w:rsidRPr="00E02A8F">
              <w:rPr>
                <w:i/>
                <w:color w:val="000000"/>
              </w:rPr>
              <w:t>-</w:t>
            </w:r>
            <w:r w:rsidRPr="00E02A8F">
              <w:rPr>
                <w:i/>
                <w:color w:val="000000"/>
                <w:lang w:val="en-US"/>
              </w:rPr>
              <w:t>DYSF</w:t>
            </w:r>
            <w:r w:rsidRPr="00E02A8F">
              <w:rPr>
                <w:i/>
                <w:color w:val="000000"/>
              </w:rPr>
              <w:t xml:space="preserve"> </w:t>
            </w:r>
            <w:r w:rsidRPr="00E02A8F">
              <w:rPr>
                <w:i/>
                <w:color w:val="000000"/>
                <w:lang w:val="en-US"/>
              </w:rPr>
              <w:t>PRMD</w:t>
            </w:r>
            <w:r w:rsidRPr="00E02A8F">
              <w:rPr>
                <w:i/>
                <w:color w:val="000000"/>
              </w:rPr>
              <w:t>/</w:t>
            </w:r>
            <w:r w:rsidRPr="00E02A8F">
              <w:rPr>
                <w:i/>
                <w:color w:val="000000"/>
                <w:lang w:val="en-US"/>
              </w:rPr>
              <w:t>GENEJ</w:t>
            </w:r>
          </w:p>
          <w:p w:rsidR="00E36F03" w:rsidRPr="00E02A8F" w:rsidRDefault="00E36F03" w:rsidP="00BD14F2">
            <w:pPr>
              <w:shd w:val="clear" w:color="auto" w:fill="FFFFFF"/>
              <w:ind w:left="34"/>
              <w:jc w:val="both"/>
              <w:rPr>
                <w:b/>
                <w:shd w:val="clear" w:color="auto" w:fill="FFFFFF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977E6C" w:rsidP="00BD14F2">
            <w:pPr>
              <w:jc w:val="center"/>
              <w:rPr>
                <w:bCs/>
              </w:rPr>
            </w:pPr>
            <w:r w:rsidRPr="00E02A8F">
              <w:rPr>
                <w:bCs/>
                <w:shd w:val="clear" w:color="auto" w:fill="FFFFFF"/>
              </w:rPr>
              <w:t>15:20-15:40</w:t>
            </w:r>
          </w:p>
        </w:tc>
        <w:tc>
          <w:tcPr>
            <w:tcW w:w="0" w:type="auto"/>
          </w:tcPr>
          <w:p w:rsidR="00E36F03" w:rsidRPr="00E02A8F" w:rsidRDefault="00977E6C" w:rsidP="00BD14F2">
            <w:pPr>
              <w:shd w:val="clear" w:color="auto" w:fill="FFFFFF"/>
              <w:ind w:left="34"/>
              <w:jc w:val="both"/>
              <w:rPr>
                <w:bCs/>
                <w:shd w:val="clear" w:color="auto" w:fill="FFFFFF"/>
              </w:rPr>
            </w:pPr>
            <w:proofErr w:type="spellStart"/>
            <w:r w:rsidRPr="00E02A8F">
              <w:rPr>
                <w:b/>
                <w:shd w:val="clear" w:color="auto" w:fill="FFFFFF"/>
              </w:rPr>
              <w:t>Небогатиков</w:t>
            </w:r>
            <w:proofErr w:type="spellEnd"/>
            <w:r w:rsidRPr="00E02A8F">
              <w:rPr>
                <w:b/>
                <w:shd w:val="clear" w:color="auto" w:fill="FFFFFF"/>
              </w:rPr>
              <w:t xml:space="preserve"> Владимир Олегович</w:t>
            </w:r>
            <w:r w:rsidRPr="00E02A8F">
              <w:rPr>
                <w:bCs/>
                <w:shd w:val="clear" w:color="auto" w:fill="FFFFFF"/>
              </w:rPr>
              <w:t xml:space="preserve"> (</w:t>
            </w:r>
            <w:proofErr w:type="spellStart"/>
            <w:r w:rsidRPr="00E02A8F">
              <w:rPr>
                <w:bCs/>
                <w:shd w:val="clear" w:color="auto" w:fill="FFFFFF"/>
              </w:rPr>
              <w:t>к.б.н</w:t>
            </w:r>
            <w:proofErr w:type="spellEnd"/>
            <w:r w:rsidRPr="00E02A8F">
              <w:rPr>
                <w:bCs/>
                <w:shd w:val="clear" w:color="auto" w:fill="FFFFFF"/>
              </w:rPr>
              <w:t>, руководитель группы физиологии Центра доклинических испытаний ФИЦ)</w:t>
            </w:r>
          </w:p>
          <w:p w:rsidR="00E36F03" w:rsidRPr="00E02A8F" w:rsidRDefault="00977E6C" w:rsidP="00BD14F2">
            <w:pPr>
              <w:shd w:val="clear" w:color="auto" w:fill="FFFFFF"/>
              <w:ind w:left="34"/>
              <w:jc w:val="both"/>
              <w:rPr>
                <w:bCs/>
                <w:i/>
                <w:iCs/>
                <w:shd w:val="clear" w:color="auto" w:fill="FFFFFF"/>
              </w:rPr>
            </w:pPr>
            <w:r w:rsidRPr="00E02A8F">
              <w:rPr>
                <w:bCs/>
                <w:i/>
                <w:iCs/>
                <w:shd w:val="clear" w:color="auto" w:fill="FFFFFF"/>
              </w:rPr>
              <w:lastRenderedPageBreak/>
              <w:t>ИЗУЧЕНИЕ МЕХАНИЗМОВ ТЕРАПЕВТИЧЕСКОГО ДЕЙСТВИЯ ЧЕЛОВЕЧЕСКИХ ГЛИАЛЬНЫХ КЛЕТОК-ПРЕДШЕСТВЕННИКОВ НА МЫШАХ ЛИНИИ 5XFAD – МОДЕЛИ БОЛЕЗНИ АЛЬЦГЕЙМЕРА</w:t>
            </w:r>
          </w:p>
          <w:p w:rsidR="00E36F03" w:rsidRPr="00E02A8F" w:rsidRDefault="00E36F03" w:rsidP="00BD14F2">
            <w:pPr>
              <w:shd w:val="clear" w:color="auto" w:fill="FFFFFF"/>
              <w:ind w:left="34"/>
              <w:jc w:val="both"/>
              <w:rPr>
                <w:bCs/>
                <w:i/>
                <w:iCs/>
                <w:color w:val="000000"/>
                <w:shd w:val="clear" w:color="auto" w:fill="FFFFFF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977E6C" w:rsidP="00BD14F2">
            <w:pPr>
              <w:jc w:val="center"/>
              <w:rPr>
                <w:bCs/>
              </w:rPr>
            </w:pPr>
            <w:r w:rsidRPr="00E02A8F">
              <w:rPr>
                <w:bCs/>
                <w:shd w:val="clear" w:color="auto" w:fill="FFFFFF"/>
              </w:rPr>
              <w:lastRenderedPageBreak/>
              <w:t>15:40-16:00</w:t>
            </w:r>
          </w:p>
        </w:tc>
        <w:tc>
          <w:tcPr>
            <w:tcW w:w="0" w:type="auto"/>
          </w:tcPr>
          <w:p w:rsidR="00E36F03" w:rsidRPr="00E02A8F" w:rsidRDefault="00977E6C" w:rsidP="00BD14F2">
            <w:pPr>
              <w:shd w:val="clear" w:color="auto" w:fill="FFFFFF"/>
              <w:jc w:val="both"/>
              <w:rPr>
                <w:color w:val="2C2D2E"/>
              </w:rPr>
            </w:pPr>
            <w:r w:rsidRPr="00E02A8F">
              <w:rPr>
                <w:b/>
                <w:color w:val="2C2D2E"/>
              </w:rPr>
              <w:t xml:space="preserve">Власова Ольга Леонардовна </w:t>
            </w:r>
            <w:r w:rsidRPr="00E02A8F">
              <w:rPr>
                <w:color w:val="2C2D2E"/>
              </w:rPr>
              <w:t xml:space="preserve">(д.ф.-м.н., доцент, директор Высшей школы биомедицинских систем и технологий, ФГАОУ ВО </w:t>
            </w:r>
            <w:proofErr w:type="spellStart"/>
            <w:r w:rsidRPr="00E02A8F">
              <w:rPr>
                <w:color w:val="2C2D2E"/>
              </w:rPr>
              <w:t>СПбПУ</w:t>
            </w:r>
            <w:proofErr w:type="spellEnd"/>
            <w:r w:rsidRPr="00E02A8F">
              <w:rPr>
                <w:color w:val="1F497D"/>
              </w:rPr>
              <w:t>)</w:t>
            </w:r>
          </w:p>
          <w:p w:rsidR="00E36F03" w:rsidRPr="00E02A8F" w:rsidRDefault="00977E6C" w:rsidP="00BD14F2">
            <w:pPr>
              <w:shd w:val="clear" w:color="auto" w:fill="FFFFFF"/>
              <w:jc w:val="both"/>
              <w:rPr>
                <w:i/>
                <w:iCs/>
                <w:color w:val="2C2D2E"/>
                <w:shd w:val="clear" w:color="auto" w:fill="FFFFFF"/>
              </w:rPr>
            </w:pPr>
            <w:r w:rsidRPr="00E02A8F">
              <w:rPr>
                <w:i/>
                <w:iCs/>
                <w:color w:val="2C2D2E"/>
                <w:shd w:val="clear" w:color="auto" w:fill="FFFFFF"/>
              </w:rPr>
              <w:t>АСТРОЦИТЫ КАК ПОТЕНЦИАЛЬНЫЕ ТЕРАПЕВТИЧЕСКИЕ МИШЕНИ ДЛЯ ЛЕЧЕНИЯ БОЛЕЗНИ АЛЬЦГЕЙМЕРА</w:t>
            </w:r>
          </w:p>
          <w:p w:rsidR="00E36F03" w:rsidRPr="00E02A8F" w:rsidRDefault="00E36F03" w:rsidP="00BD14F2">
            <w:pPr>
              <w:shd w:val="clear" w:color="auto" w:fill="FFFFFF"/>
              <w:jc w:val="both"/>
              <w:rPr>
                <w:i/>
                <w:iCs/>
                <w:color w:val="2C2D2E"/>
                <w:shd w:val="clear" w:color="auto" w:fill="FFFFFF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977E6C" w:rsidP="00BD14F2">
            <w:pPr>
              <w:jc w:val="center"/>
              <w:rPr>
                <w:bCs/>
              </w:rPr>
            </w:pPr>
            <w:r w:rsidRPr="00E02A8F">
              <w:rPr>
                <w:bCs/>
              </w:rPr>
              <w:t>16:00-16:20</w:t>
            </w:r>
          </w:p>
        </w:tc>
        <w:tc>
          <w:tcPr>
            <w:tcW w:w="0" w:type="auto"/>
          </w:tcPr>
          <w:p w:rsidR="00E36F03" w:rsidRPr="00E02A8F" w:rsidRDefault="00977E6C" w:rsidP="00BD14F2">
            <w:pPr>
              <w:jc w:val="both"/>
              <w:rPr>
                <w:b/>
                <w:bCs/>
              </w:rPr>
            </w:pPr>
            <w:r w:rsidRPr="00E02A8F">
              <w:rPr>
                <w:b/>
              </w:rPr>
              <w:t>Радченко Александра Игоревна</w:t>
            </w:r>
            <w:r w:rsidRPr="00E02A8F">
              <w:t xml:space="preserve"> (</w:t>
            </w:r>
            <w:r w:rsidRPr="00E02A8F">
              <w:rPr>
                <w:color w:val="000000"/>
              </w:rPr>
              <w:t xml:space="preserve">младший научный сотрудник лаборатории генетических технологий и генного редактирования для биомедицины и ветеринарии, ассистент кафедры фармакологии и клинической фармакологии НИУ </w:t>
            </w:r>
            <w:proofErr w:type="spellStart"/>
            <w:r w:rsidRPr="00E02A8F">
              <w:rPr>
                <w:color w:val="000000"/>
              </w:rPr>
              <w:t>БелГУ</w:t>
            </w:r>
            <w:proofErr w:type="spellEnd"/>
            <w:r w:rsidRPr="00E02A8F">
              <w:rPr>
                <w:color w:val="000000"/>
              </w:rPr>
              <w:t xml:space="preserve">) </w:t>
            </w:r>
          </w:p>
          <w:p w:rsidR="00E36F03" w:rsidRPr="00E02A8F" w:rsidRDefault="00977E6C" w:rsidP="00BD14F2">
            <w:pPr>
              <w:shd w:val="clear" w:color="auto" w:fill="FFFFFF"/>
              <w:jc w:val="both"/>
              <w:rPr>
                <w:i/>
                <w:color w:val="000000"/>
              </w:rPr>
            </w:pPr>
            <w:r w:rsidRPr="00E02A8F">
              <w:rPr>
                <w:i/>
                <w:color w:val="000000"/>
              </w:rPr>
              <w:t xml:space="preserve">ГИСТОЛОГИЧЕСКАЯ ОЦЕНКА ВЛИЯНИЯ ПЕПТИДОВ НА ТЕЧЕНИЕ БОЛЕЗНИ АЛЬЦГЕЙМЕРА НА ПРИМЕРЕ МОДЕЛИ ТРАНСГЕННЫХ МЫШЕЙ </w:t>
            </w:r>
            <w:r w:rsidRPr="00E02A8F">
              <w:rPr>
                <w:i/>
                <w:color w:val="000000"/>
                <w:lang w:val="en-US"/>
              </w:rPr>
              <w:t>APPSWE</w:t>
            </w:r>
            <w:r w:rsidRPr="00E02A8F">
              <w:rPr>
                <w:i/>
                <w:color w:val="000000"/>
              </w:rPr>
              <w:t>/</w:t>
            </w:r>
            <w:r w:rsidRPr="00E02A8F">
              <w:rPr>
                <w:i/>
                <w:color w:val="000000"/>
                <w:lang w:val="en-US"/>
              </w:rPr>
              <w:t>PS</w:t>
            </w:r>
            <w:r w:rsidRPr="00E02A8F">
              <w:rPr>
                <w:i/>
                <w:color w:val="000000"/>
              </w:rPr>
              <w:t>1</w:t>
            </w:r>
            <w:r w:rsidRPr="00E02A8F">
              <w:rPr>
                <w:i/>
                <w:color w:val="000000"/>
                <w:lang w:val="en-US"/>
              </w:rPr>
              <w:t>DE</w:t>
            </w:r>
            <w:r w:rsidRPr="00E02A8F">
              <w:rPr>
                <w:i/>
                <w:color w:val="000000"/>
              </w:rPr>
              <w:t>9/</w:t>
            </w:r>
            <w:r w:rsidRPr="00E02A8F">
              <w:rPr>
                <w:i/>
                <w:color w:val="000000"/>
                <w:lang w:val="en-US"/>
              </w:rPr>
              <w:t>BLG</w:t>
            </w:r>
          </w:p>
          <w:p w:rsidR="00E36F03" w:rsidRPr="00E02A8F" w:rsidRDefault="00E36F03" w:rsidP="00BD14F2">
            <w:pPr>
              <w:shd w:val="clear" w:color="auto" w:fill="FFFFFF"/>
              <w:jc w:val="both"/>
              <w:rPr>
                <w:i/>
                <w:iCs/>
                <w:color w:val="2C2D2E"/>
                <w:shd w:val="clear" w:color="auto" w:fill="FFFFFF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977E6C" w:rsidP="00BD14F2">
            <w:pPr>
              <w:jc w:val="center"/>
              <w:rPr>
                <w:bCs/>
              </w:rPr>
            </w:pPr>
            <w:r w:rsidRPr="00E02A8F">
              <w:rPr>
                <w:bCs/>
              </w:rPr>
              <w:t>16:20-16:40</w:t>
            </w:r>
          </w:p>
        </w:tc>
        <w:tc>
          <w:tcPr>
            <w:tcW w:w="0" w:type="auto"/>
          </w:tcPr>
          <w:p w:rsidR="00E36F03" w:rsidRPr="00E02A8F" w:rsidRDefault="00977E6C" w:rsidP="00BD14F2">
            <w:pPr>
              <w:shd w:val="clear" w:color="auto" w:fill="FFFFFF"/>
              <w:jc w:val="both"/>
            </w:pPr>
            <w:r w:rsidRPr="00E02A8F">
              <w:rPr>
                <w:b/>
                <w:color w:val="000000"/>
              </w:rPr>
              <w:t>Жунусов Никита Сергеевич</w:t>
            </w:r>
            <w:r w:rsidRPr="00E02A8F">
              <w:rPr>
                <w:color w:val="2C2D2E"/>
              </w:rPr>
              <w:t xml:space="preserve"> (</w:t>
            </w:r>
            <w:r w:rsidRPr="00E02A8F">
              <w:rPr>
                <w:color w:val="000000"/>
              </w:rPr>
              <w:t xml:space="preserve">младший научный сотрудник лаборатории генетических технологий и генного редактирования для биомедицины и ветеринарии, ассистент кафедры фармакологии и клинической фармакологии НИУ </w:t>
            </w:r>
            <w:proofErr w:type="spellStart"/>
            <w:r w:rsidRPr="00E02A8F">
              <w:rPr>
                <w:color w:val="000000"/>
              </w:rPr>
              <w:t>БелГУ</w:t>
            </w:r>
            <w:proofErr w:type="spellEnd"/>
            <w:r w:rsidRPr="00E02A8F">
              <w:rPr>
                <w:color w:val="000000"/>
              </w:rPr>
              <w:t xml:space="preserve">) </w:t>
            </w:r>
          </w:p>
          <w:p w:rsidR="00E36F03" w:rsidRPr="00E02A8F" w:rsidRDefault="00977E6C" w:rsidP="00BD14F2">
            <w:pPr>
              <w:shd w:val="clear" w:color="auto" w:fill="FFFFFF"/>
              <w:jc w:val="both"/>
              <w:rPr>
                <w:i/>
                <w:color w:val="000000"/>
              </w:rPr>
            </w:pPr>
            <w:r w:rsidRPr="00E02A8F">
              <w:rPr>
                <w:i/>
                <w:color w:val="000000"/>
              </w:rPr>
              <w:t>ЖИВОТНАЯ МОДЕЛЬ ЗАКРЫТОЙ ЧЕРЕПНО-МОЗГОВОЙ ТРАВМЫ: РОЛЬ В ПАТОГЕНЕЗЕ НЕЙРОДЕГНЕРАТИВНЫХ ПРОТЕИНОПАТИЙ НА ПРИМЕРЕ ИНДУЦИРОВАНИЯ ОБРАЗОВАНИЯ КОНГЛАМЕРАТОВ ТАУ-БЕЛКА</w:t>
            </w:r>
          </w:p>
          <w:p w:rsidR="00E36F03" w:rsidRPr="00E02A8F" w:rsidRDefault="00E36F03" w:rsidP="00BD14F2">
            <w:pPr>
              <w:jc w:val="both"/>
              <w:rPr>
                <w:b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977E6C" w:rsidP="00BD14F2">
            <w:pPr>
              <w:jc w:val="center"/>
              <w:rPr>
                <w:bCs/>
              </w:rPr>
            </w:pPr>
            <w:r w:rsidRPr="00E02A8F">
              <w:rPr>
                <w:bCs/>
              </w:rPr>
              <w:t>16:40-17:00</w:t>
            </w:r>
          </w:p>
        </w:tc>
        <w:tc>
          <w:tcPr>
            <w:tcW w:w="0" w:type="auto"/>
          </w:tcPr>
          <w:p w:rsidR="00E36F03" w:rsidRPr="00E02A8F" w:rsidRDefault="00977E6C" w:rsidP="00BD14F2">
            <w:pPr>
              <w:shd w:val="clear" w:color="auto" w:fill="FFFFFF"/>
              <w:jc w:val="both"/>
              <w:rPr>
                <w:i/>
                <w:iCs/>
                <w:color w:val="2C2D2E"/>
                <w:shd w:val="clear" w:color="auto" w:fill="FFFFFF"/>
              </w:rPr>
            </w:pPr>
            <w:r w:rsidRPr="00E02A8F">
              <w:rPr>
                <w:b/>
                <w:shd w:val="clear" w:color="auto" w:fill="FFFFFF"/>
              </w:rPr>
              <w:t>Обсуждение</w:t>
            </w:r>
          </w:p>
        </w:tc>
      </w:tr>
    </w:tbl>
    <w:p w:rsidR="00551C05" w:rsidRDefault="00551C05" w:rsidP="00551C05"/>
    <w:p w:rsidR="00BF5284" w:rsidRPr="00FE5A56" w:rsidRDefault="00BF5284" w:rsidP="00551C05"/>
    <w:p w:rsidR="00E36F03" w:rsidRPr="00C33760" w:rsidRDefault="00E36F03" w:rsidP="00E36F03">
      <w:pPr>
        <w:spacing w:line="276" w:lineRule="auto"/>
        <w:ind w:left="567" w:hanging="567"/>
        <w:jc w:val="center"/>
        <w:rPr>
          <w:sz w:val="28"/>
          <w:szCs w:val="28"/>
          <w:shd w:val="clear" w:color="auto" w:fill="FFFFFF"/>
        </w:rPr>
      </w:pPr>
      <w:r w:rsidRPr="00C33760">
        <w:rPr>
          <w:sz w:val="28"/>
          <w:szCs w:val="28"/>
          <w:shd w:val="clear" w:color="auto" w:fill="FFFFFF"/>
        </w:rPr>
        <w:t>СИМПОЗИУМ №4</w:t>
      </w:r>
    </w:p>
    <w:p w:rsidR="00E36F03" w:rsidRPr="00C33760" w:rsidRDefault="00E36F03" w:rsidP="00E36F03">
      <w:pPr>
        <w:jc w:val="center"/>
        <w:rPr>
          <w:color w:val="000000" w:themeColor="text1"/>
          <w:sz w:val="28"/>
          <w:szCs w:val="28"/>
        </w:rPr>
      </w:pPr>
      <w:r w:rsidRPr="00C33760">
        <w:rPr>
          <w:color w:val="000000" w:themeColor="text1"/>
          <w:sz w:val="28"/>
          <w:szCs w:val="28"/>
        </w:rPr>
        <w:t>«</w:t>
      </w:r>
      <w:r w:rsidRPr="00C33760">
        <w:rPr>
          <w:color w:val="1A1A1A"/>
          <w:sz w:val="28"/>
          <w:szCs w:val="28"/>
          <w:shd w:val="clear" w:color="auto" w:fill="FFFFFF"/>
        </w:rPr>
        <w:t>ПРИМЕНЕНИЕ ДАННЫХ РЕАЛЬНОЙ КЛИНИЧЕСКОЙ ПРАКТИКИ С ПОЗИЦИИ КЛИНИЧЕСКОЙ ФАРМАКОЛОГИИ ПРИ РАЗРАБОТКЕ ЛЕКАРСТВЕННЫХ СРЕДСТВ</w:t>
      </w:r>
      <w:r w:rsidRPr="00C33760">
        <w:rPr>
          <w:color w:val="000000" w:themeColor="text1"/>
          <w:sz w:val="28"/>
          <w:szCs w:val="28"/>
        </w:rPr>
        <w:t>»</w:t>
      </w:r>
    </w:p>
    <w:p w:rsidR="00E36F03" w:rsidRPr="00BC0E46" w:rsidRDefault="00E36F03" w:rsidP="00E36F03">
      <w:pPr>
        <w:spacing w:line="276" w:lineRule="auto"/>
        <w:ind w:left="567" w:hanging="567"/>
        <w:jc w:val="center"/>
        <w:rPr>
          <w:b/>
          <w:bCs/>
          <w:shd w:val="clear" w:color="auto" w:fill="FFFFFF"/>
        </w:rPr>
      </w:pPr>
      <w:r w:rsidRPr="00C33760">
        <w:rPr>
          <w:b/>
          <w:bCs/>
          <w:sz w:val="28"/>
          <w:szCs w:val="28"/>
          <w:shd w:val="clear" w:color="auto" w:fill="FFFFFF"/>
        </w:rPr>
        <w:t>ЗАЛ РЕКТОРАТА №1, КОРПУС №</w:t>
      </w:r>
      <w:r w:rsidRPr="00BC0E46">
        <w:rPr>
          <w:b/>
          <w:bCs/>
          <w:shd w:val="clear" w:color="auto" w:fill="FFFFFF"/>
        </w:rPr>
        <w:t>1</w:t>
      </w:r>
    </w:p>
    <w:p w:rsidR="00E36F03" w:rsidRPr="00C33760" w:rsidRDefault="00E36F03" w:rsidP="00E36F03">
      <w:pPr>
        <w:spacing w:line="276" w:lineRule="auto"/>
        <w:ind w:left="567" w:hanging="567"/>
        <w:jc w:val="center"/>
        <w:rPr>
          <w:rFonts w:ascii="Times" w:hAnsi="Times"/>
          <w:sz w:val="28"/>
          <w:szCs w:val="32"/>
          <w:shd w:val="clear" w:color="auto" w:fill="FFFFFF"/>
        </w:rPr>
      </w:pPr>
      <w:r w:rsidRPr="00C33760">
        <w:rPr>
          <w:rFonts w:ascii="Times" w:hAnsi="Times"/>
          <w:sz w:val="28"/>
          <w:szCs w:val="32"/>
          <w:shd w:val="clear" w:color="auto" w:fill="FFFFFF"/>
        </w:rPr>
        <w:t>14:00-17:00</w:t>
      </w:r>
    </w:p>
    <w:p w:rsidR="005B7205" w:rsidRDefault="005B7205" w:rsidP="00E36F03">
      <w:pPr>
        <w:jc w:val="center"/>
        <w:rPr>
          <w:rFonts w:ascii="Times" w:hAnsi="Times"/>
          <w:b/>
          <w:bCs/>
          <w:i/>
          <w:iCs/>
          <w:shd w:val="clear" w:color="auto" w:fill="FFFFFF"/>
        </w:rPr>
      </w:pPr>
    </w:p>
    <w:p w:rsidR="00E36F03" w:rsidRPr="00937B66" w:rsidRDefault="00C46975" w:rsidP="00E36F03">
      <w:pPr>
        <w:jc w:val="center"/>
        <w:rPr>
          <w:i/>
          <w:iCs/>
          <w:shd w:val="clear" w:color="auto" w:fill="FFFFFF"/>
        </w:rPr>
      </w:pPr>
      <w:r w:rsidRPr="00937B66">
        <w:rPr>
          <w:b/>
          <w:bCs/>
          <w:i/>
          <w:iCs/>
          <w:shd w:val="clear" w:color="auto" w:fill="FFFFFF"/>
        </w:rPr>
        <w:t>Модератор:</w:t>
      </w:r>
    </w:p>
    <w:p w:rsidR="00E36F03" w:rsidRPr="00937B66" w:rsidRDefault="00C46975" w:rsidP="00E36F03">
      <w:pPr>
        <w:jc w:val="center"/>
        <w:rPr>
          <w:i/>
          <w:iCs/>
        </w:rPr>
      </w:pPr>
      <w:proofErr w:type="spellStart"/>
      <w:r w:rsidRPr="00937B66">
        <w:rPr>
          <w:b/>
          <w:bCs/>
          <w:i/>
          <w:iCs/>
        </w:rPr>
        <w:t>Колбин</w:t>
      </w:r>
      <w:proofErr w:type="spellEnd"/>
      <w:r w:rsidRPr="00937B66">
        <w:rPr>
          <w:b/>
          <w:bCs/>
          <w:i/>
          <w:iCs/>
        </w:rPr>
        <w:t xml:space="preserve"> Алексей Сергеевич</w:t>
      </w:r>
      <w:r w:rsidRPr="00937B66">
        <w:rPr>
          <w:i/>
          <w:iCs/>
        </w:rPr>
        <w:t xml:space="preserve"> (д.м.н., профессор, заведующий кафедрой клинической фармакологии и доказательной медицины ФГБОУ ВО ПСПбГМУ им. И.П.Павлова Минздрава России)</w:t>
      </w:r>
    </w:p>
    <w:p w:rsidR="00E36F03" w:rsidRPr="00937B66" w:rsidRDefault="00E36F03" w:rsidP="00E36F03">
      <w:pPr>
        <w:jc w:val="center"/>
        <w:rPr>
          <w:spacing w:val="3"/>
        </w:rPr>
      </w:pPr>
    </w:p>
    <w:tbl>
      <w:tblPr>
        <w:tblStyle w:val="aff5"/>
        <w:tblW w:w="0" w:type="auto"/>
        <w:tblInd w:w="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1"/>
        <w:gridCol w:w="8771"/>
      </w:tblGrid>
      <w:tr w:rsidR="00E36F03" w:rsidRPr="00E02A8F" w:rsidTr="00BD14F2"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r w:rsidRPr="00E02A8F">
              <w:rPr>
                <w:color w:val="3C4043"/>
                <w:shd w:val="clear" w:color="auto" w:fill="FFFFFF" w:themeFill="background1"/>
              </w:rPr>
              <w:t>14:00-14:20</w:t>
            </w:r>
          </w:p>
        </w:tc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r w:rsidRPr="00E02A8F">
              <w:rPr>
                <w:b/>
                <w:bCs/>
                <w:color w:val="3C4043"/>
                <w:shd w:val="clear" w:color="auto" w:fill="FFFFFF" w:themeFill="background1"/>
              </w:rPr>
              <w:t>Хохлов Александр Леонидович</w:t>
            </w:r>
            <w:r w:rsidRPr="00E02A8F">
              <w:rPr>
                <w:color w:val="3C4043"/>
                <w:shd w:val="clear" w:color="auto" w:fill="FFFFFF" w:themeFill="background1"/>
              </w:rPr>
              <w:t xml:space="preserve"> </w:t>
            </w:r>
            <w:r w:rsidRPr="00E02A8F">
              <w:rPr>
                <w:color w:val="000000" w:themeColor="text1"/>
              </w:rPr>
              <w:t>(д.м.н., профессор, академик РАН, ректор ФГБОУ ВО «Ярославский государственный медицинский университет» Минздрава России)</w:t>
            </w:r>
            <w:r w:rsidRPr="00E02A8F">
              <w:rPr>
                <w:b/>
                <w:bCs/>
                <w:color w:val="3C4043"/>
                <w:shd w:val="clear" w:color="auto" w:fill="FFFFFF" w:themeFill="background1"/>
              </w:rPr>
              <w:t>, Жукова Ольга Вячеславовна</w:t>
            </w:r>
            <w:r w:rsidRPr="00E02A8F">
              <w:rPr>
                <w:color w:val="3C4043"/>
                <w:shd w:val="clear" w:color="auto" w:fill="FFFFFF" w:themeFill="background1"/>
              </w:rPr>
              <w:t xml:space="preserve"> (</w:t>
            </w:r>
            <w:r w:rsidRPr="00E02A8F">
              <w:rPr>
                <w:color w:val="333333"/>
              </w:rPr>
              <w:t>Приволжский исследовательский медицинский университет, доктор фармацевтических наук,</w:t>
            </w:r>
            <w:r w:rsidRPr="00E02A8F">
              <w:rPr>
                <w:color w:val="333333"/>
                <w:shd w:val="clear" w:color="auto" w:fill="F6F6F6"/>
              </w:rPr>
              <w:t xml:space="preserve"> </w:t>
            </w:r>
            <w:r w:rsidRPr="00E02A8F">
              <w:rPr>
                <w:color w:val="333333"/>
              </w:rPr>
              <w:t>доцент</w:t>
            </w:r>
            <w:r w:rsidRPr="00E02A8F">
              <w:rPr>
                <w:color w:val="3C4043"/>
                <w:shd w:val="clear" w:color="auto" w:fill="FFFFFF" w:themeFill="background1"/>
              </w:rPr>
              <w:t>)</w:t>
            </w:r>
          </w:p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r w:rsidRPr="00E02A8F">
              <w:rPr>
                <w:i/>
                <w:iCs/>
                <w:color w:val="3C4043"/>
                <w:shd w:val="clear" w:color="auto" w:fill="FFFFFF" w:themeFill="background1"/>
              </w:rPr>
              <w:t>ОТ ТРАНСЛЯЦИОННЫХ ИССЛЕДОВАНИЙ К РЕАЛЬНОЙ КЛИНИЧЕСКОЙ ПРАКТИКЕ</w:t>
            </w:r>
            <w:r w:rsidRPr="00E02A8F">
              <w:rPr>
                <w:color w:val="3C4043"/>
                <w:shd w:val="clear" w:color="auto" w:fill="FFFFFF" w:themeFill="background1"/>
              </w:rPr>
              <w:t xml:space="preserve"> </w:t>
            </w:r>
          </w:p>
          <w:p w:rsidR="00E36F03" w:rsidRPr="00E02A8F" w:rsidRDefault="00E36F03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r w:rsidRPr="00E02A8F">
              <w:rPr>
                <w:color w:val="3C4043"/>
                <w:shd w:val="clear" w:color="auto" w:fill="FFFFFF" w:themeFill="background1"/>
              </w:rPr>
              <w:t>14:20-14:40</w:t>
            </w:r>
          </w:p>
        </w:tc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r w:rsidRPr="00E02A8F">
              <w:rPr>
                <w:b/>
                <w:bCs/>
                <w:color w:val="3C4043"/>
                <w:shd w:val="clear" w:color="auto" w:fill="FFFFFF" w:themeFill="background1"/>
              </w:rPr>
              <w:t xml:space="preserve">Калиниченко Вадим Валентинович </w:t>
            </w:r>
            <w:r w:rsidRPr="00E02A8F">
              <w:rPr>
                <w:color w:val="000000" w:themeColor="text1"/>
              </w:rPr>
              <w:t>(</w:t>
            </w:r>
            <w:r w:rsidR="00977E6C"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>зам. начальника аналитического отдела ФГБУ ЦЭККМП МЗ РФ</w:t>
            </w:r>
            <w:r w:rsidRPr="00E02A8F">
              <w:rPr>
                <w:color w:val="000000" w:themeColor="text1"/>
              </w:rPr>
              <w:t>)</w:t>
            </w:r>
          </w:p>
          <w:p w:rsidR="00E36F03" w:rsidRPr="00E02A8F" w:rsidRDefault="00977E6C" w:rsidP="00BD14F2">
            <w:pPr>
              <w:shd w:val="clear" w:color="auto" w:fill="FFFFFF" w:themeFill="background1"/>
              <w:jc w:val="both"/>
              <w:rPr>
                <w:i/>
                <w:iCs/>
                <w:color w:val="3C4043"/>
                <w:shd w:val="clear" w:color="auto" w:fill="FFFFFF" w:themeFill="background1"/>
              </w:rPr>
            </w:pPr>
            <w:r w:rsidRPr="00E02A8F">
              <w:rPr>
                <w:i/>
                <w:iCs/>
                <w:color w:val="3C4043"/>
                <w:shd w:val="clear" w:color="auto" w:fill="FFFFFF" w:themeFill="background1"/>
              </w:rPr>
              <w:lastRenderedPageBreak/>
              <w:t>РЕГУЛЯТОРНЫЕ ПОДХОДЫ К ВОПРОСУ ИСПОЛЬЗОВАНИЯ РЕАЛЬНОЙ КЛИНИЧЕСКОЙ ПРАКТИКИ В РАМКАХ ОБРАЩЕНИЯ ЛЕКАРСТВЕННЫХ ПРЕПАРАТОВ</w:t>
            </w:r>
          </w:p>
          <w:p w:rsidR="00E36F03" w:rsidRPr="00E02A8F" w:rsidRDefault="00E36F03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r w:rsidRPr="00E02A8F">
              <w:rPr>
                <w:color w:val="3C4043"/>
                <w:shd w:val="clear" w:color="auto" w:fill="FFFFFF" w:themeFill="background1"/>
              </w:rPr>
              <w:lastRenderedPageBreak/>
              <w:t>14:40-15:00</w:t>
            </w:r>
          </w:p>
        </w:tc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i/>
                <w:iCs/>
                <w:color w:val="3C4043"/>
                <w:shd w:val="clear" w:color="auto" w:fill="FFFFFF" w:themeFill="background1"/>
              </w:rPr>
            </w:pPr>
            <w:proofErr w:type="spellStart"/>
            <w:r w:rsidRPr="00E02A8F">
              <w:rPr>
                <w:b/>
                <w:bCs/>
                <w:color w:val="3C4043"/>
                <w:shd w:val="clear" w:color="auto" w:fill="FFFFFF" w:themeFill="background1"/>
              </w:rPr>
              <w:t>Звартау</w:t>
            </w:r>
            <w:proofErr w:type="spellEnd"/>
            <w:r w:rsidRPr="00E02A8F">
              <w:rPr>
                <w:b/>
                <w:bCs/>
                <w:color w:val="3C4043"/>
                <w:shd w:val="clear" w:color="auto" w:fill="FFFFFF" w:themeFill="background1"/>
              </w:rPr>
              <w:t xml:space="preserve"> Надежда </w:t>
            </w:r>
            <w:proofErr w:type="spellStart"/>
            <w:r w:rsidRPr="00E02A8F">
              <w:rPr>
                <w:b/>
                <w:bCs/>
                <w:color w:val="3C4043"/>
                <w:shd w:val="clear" w:color="auto" w:fill="FFFFFF" w:themeFill="background1"/>
              </w:rPr>
              <w:t>Эдвиновна</w:t>
            </w:r>
            <w:proofErr w:type="spellEnd"/>
            <w:r w:rsidRPr="00E02A8F">
              <w:rPr>
                <w:i/>
                <w:iCs/>
                <w:color w:val="3C4043"/>
                <w:shd w:val="clear" w:color="auto" w:fill="FFFFFF" w:themeFill="background1"/>
              </w:rPr>
              <w:t xml:space="preserve"> </w:t>
            </w:r>
            <w:r w:rsidRPr="00E02A8F">
              <w:rPr>
                <w:iCs/>
                <w:color w:val="3C4043"/>
                <w:shd w:val="clear" w:color="auto" w:fill="FFFFFF" w:themeFill="background1"/>
              </w:rPr>
              <w:t>(</w:t>
            </w:r>
            <w:r w:rsidR="00977E6C"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 xml:space="preserve">заместитель генерального директора по работе с регионами, начальник управления по реализации федеральных проектов, доцент кафедры внутренних болезней Института медицинского образования, к.м.н., </w:t>
            </w:r>
            <w:r w:rsidRPr="00E02A8F">
              <w:rPr>
                <w:color w:val="3C4043"/>
                <w:shd w:val="clear" w:color="auto" w:fill="FFFFFF" w:themeFill="background1"/>
              </w:rPr>
              <w:t xml:space="preserve">НМИЦ </w:t>
            </w:r>
            <w:proofErr w:type="spellStart"/>
            <w:r w:rsidRPr="00E02A8F">
              <w:rPr>
                <w:color w:val="3C4043"/>
                <w:shd w:val="clear" w:color="auto" w:fill="FFFFFF" w:themeFill="background1"/>
              </w:rPr>
              <w:t>им.В.А.Алмазова</w:t>
            </w:r>
            <w:proofErr w:type="spellEnd"/>
            <w:r w:rsidRPr="00E02A8F">
              <w:rPr>
                <w:color w:val="3C4043"/>
                <w:shd w:val="clear" w:color="auto" w:fill="FFFFFF" w:themeFill="background1"/>
              </w:rPr>
              <w:t xml:space="preserve"> Минздрава России)</w:t>
            </w:r>
          </w:p>
          <w:p w:rsidR="00E36F03" w:rsidRPr="00E02A8F" w:rsidRDefault="00977E6C" w:rsidP="00BD14F2">
            <w:pPr>
              <w:shd w:val="clear" w:color="auto" w:fill="FFFFFF" w:themeFill="background1"/>
              <w:jc w:val="both"/>
              <w:rPr>
                <w:b/>
                <w:bCs/>
                <w:color w:val="3C4043"/>
                <w:shd w:val="clear" w:color="auto" w:fill="FFFFFF" w:themeFill="background1"/>
              </w:rPr>
            </w:pPr>
            <w:r w:rsidRPr="00E02A8F">
              <w:rPr>
                <w:i/>
                <w:iCs/>
                <w:color w:val="3C4043"/>
                <w:shd w:val="clear" w:color="auto" w:fill="FFFFFF" w:themeFill="background1"/>
              </w:rPr>
              <w:t>РЕЗУЛЬТАТЫ ВНЕДРЕНИЯ ИМПЛЕМЕНТАЦИОННОГО ИССЛЕДОВАНИЯ В КАРДИОЛОГИИ В РФ</w:t>
            </w:r>
          </w:p>
          <w:p w:rsidR="00E36F03" w:rsidRPr="00E02A8F" w:rsidRDefault="00E36F03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r w:rsidRPr="00E02A8F">
              <w:rPr>
                <w:color w:val="3C4043"/>
                <w:shd w:val="clear" w:color="auto" w:fill="FFFFFF" w:themeFill="background1"/>
              </w:rPr>
              <w:t>15:00-15:20</w:t>
            </w:r>
          </w:p>
        </w:tc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12E30"/>
              </w:rPr>
            </w:pPr>
            <w:r w:rsidRPr="00E02A8F">
              <w:rPr>
                <w:b/>
                <w:bCs/>
                <w:color w:val="3C4043"/>
                <w:shd w:val="clear" w:color="auto" w:fill="FFFFFF" w:themeFill="background1"/>
              </w:rPr>
              <w:t>Артамонова Елена Владимировна</w:t>
            </w:r>
            <w:r w:rsidRPr="00E02A8F">
              <w:rPr>
                <w:color w:val="3C4043"/>
                <w:shd w:val="clear" w:color="auto" w:fill="FFFFFF" w:themeFill="background1"/>
              </w:rPr>
              <w:t xml:space="preserve"> (</w:t>
            </w:r>
            <w:r w:rsidR="00977E6C"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>д.м.н., профессор, заведующая химиотерапевтическим отделением №1 ФГБУ «НМИЦ онкологии им. Н.Н.Блохина» Минздрава России)</w:t>
            </w:r>
          </w:p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i/>
                <w:iCs/>
                <w:color w:val="3C4043"/>
                <w:shd w:val="clear" w:color="auto" w:fill="FFFFFF" w:themeFill="background1"/>
              </w:rPr>
            </w:pPr>
            <w:r w:rsidRPr="00E02A8F">
              <w:rPr>
                <w:i/>
                <w:iCs/>
                <w:color w:val="3C4043"/>
                <w:shd w:val="clear" w:color="auto" w:fill="FFFFFF" w:themeFill="background1"/>
              </w:rPr>
              <w:t>ИССЛЕДОВАНИЕ У ПАЦИЕНТОК С HR+ HER2- РМЖ PROSPERITY - РЕАЛЬНАЯ КЛИНИЧЕСКАЯ ПРАКТИКА, КОТОРОЙ МЫ МОЖЕМ ВЕРИТЬ</w:t>
            </w:r>
          </w:p>
          <w:p w:rsidR="00E36F03" w:rsidRPr="00E02A8F" w:rsidRDefault="00E36F03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r w:rsidRPr="00E02A8F">
              <w:rPr>
                <w:color w:val="3C4043"/>
                <w:shd w:val="clear" w:color="auto" w:fill="FFFFFF" w:themeFill="background1"/>
              </w:rPr>
              <w:t>15:20-15:35</w:t>
            </w:r>
          </w:p>
        </w:tc>
        <w:tc>
          <w:tcPr>
            <w:tcW w:w="0" w:type="auto"/>
          </w:tcPr>
          <w:p w:rsidR="00E36F03" w:rsidRPr="00E02A8F" w:rsidRDefault="00C46975" w:rsidP="0011094B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r w:rsidRPr="00E02A8F">
              <w:rPr>
                <w:b/>
                <w:bCs/>
                <w:color w:val="3C4043"/>
                <w:shd w:val="clear" w:color="auto" w:fill="FFFFFF" w:themeFill="background1"/>
              </w:rPr>
              <w:t xml:space="preserve">Гомон Юлия </w:t>
            </w:r>
            <w:proofErr w:type="spellStart"/>
            <w:r w:rsidRPr="00E02A8F">
              <w:rPr>
                <w:b/>
                <w:bCs/>
                <w:color w:val="3C4043"/>
                <w:shd w:val="clear" w:color="auto" w:fill="FFFFFF" w:themeFill="background1"/>
              </w:rPr>
              <w:t>Миайловна</w:t>
            </w:r>
            <w:proofErr w:type="spellEnd"/>
            <w:r w:rsidRPr="00E02A8F">
              <w:rPr>
                <w:b/>
                <w:bCs/>
                <w:color w:val="3C4043"/>
                <w:shd w:val="clear" w:color="auto" w:fill="FFFFFF" w:themeFill="background1"/>
              </w:rPr>
              <w:t xml:space="preserve"> </w:t>
            </w:r>
            <w:r w:rsidRPr="00E02A8F">
              <w:rPr>
                <w:color w:val="000000" w:themeColor="text1"/>
              </w:rPr>
              <w:t xml:space="preserve">(д.м.н., профессор кафедры клинической фармакологии и доказательной медицины </w:t>
            </w:r>
            <w:r w:rsidR="000B2EBB" w:rsidRPr="00E02A8F">
              <w:rPr>
                <w:color w:val="000000" w:themeColor="text1"/>
              </w:rPr>
              <w:t xml:space="preserve">ФГБОУ ВО </w:t>
            </w:r>
            <w:r w:rsidRPr="00E02A8F">
              <w:rPr>
                <w:color w:val="000000" w:themeColor="text1"/>
              </w:rPr>
              <w:t>ПСПбГМУ им. И.П.Павлова</w:t>
            </w:r>
            <w:r w:rsidR="000B2EBB" w:rsidRPr="00E02A8F">
              <w:rPr>
                <w:color w:val="000000" w:themeColor="text1"/>
              </w:rPr>
              <w:t xml:space="preserve"> Минздрава России</w:t>
            </w:r>
            <w:r w:rsidRPr="00E02A8F">
              <w:rPr>
                <w:color w:val="000000" w:themeColor="text1"/>
              </w:rPr>
              <w:t>)</w:t>
            </w:r>
          </w:p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i/>
                <w:iCs/>
                <w:color w:val="3C4043"/>
                <w:shd w:val="clear" w:color="auto" w:fill="FFFFFF" w:themeFill="background1"/>
              </w:rPr>
            </w:pPr>
            <w:r w:rsidRPr="00E02A8F">
              <w:rPr>
                <w:i/>
                <w:iCs/>
                <w:color w:val="3C4043"/>
                <w:shd w:val="clear" w:color="auto" w:fill="FFFFFF" w:themeFill="background1"/>
              </w:rPr>
              <w:t>ОЖИРЕНИЕ 1 СТЕПЕНИ В РФ - РЕЗУЛЬТАТЫ АНАЛИЗА ДАННЫХ РЕАЛЬНОЙ КЛИНИЧЕСКОЙ ПРАКТИКИ</w:t>
            </w:r>
          </w:p>
          <w:p w:rsidR="00E36F03" w:rsidRPr="00E02A8F" w:rsidRDefault="00E36F03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</w:p>
        </w:tc>
      </w:tr>
      <w:tr w:rsidR="005C35F4" w:rsidRPr="00E02A8F" w:rsidTr="00BD14F2">
        <w:tc>
          <w:tcPr>
            <w:tcW w:w="0" w:type="auto"/>
          </w:tcPr>
          <w:p w:rsidR="005C35F4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r w:rsidRPr="00E02A8F">
              <w:rPr>
                <w:color w:val="3C4043"/>
                <w:shd w:val="clear" w:color="auto" w:fill="FFFFFF" w:themeFill="background1"/>
              </w:rPr>
              <w:t>15:35-15:55</w:t>
            </w:r>
          </w:p>
        </w:tc>
        <w:tc>
          <w:tcPr>
            <w:tcW w:w="0" w:type="auto"/>
          </w:tcPr>
          <w:p w:rsidR="005C35F4" w:rsidRPr="00E02A8F" w:rsidRDefault="00C46975" w:rsidP="005C35F4">
            <w:pPr>
              <w:shd w:val="clear" w:color="auto" w:fill="FFFFFF" w:themeFill="background1"/>
              <w:jc w:val="both"/>
              <w:rPr>
                <w:rStyle w:val="A00"/>
                <w:rFonts w:cs="Times New Roman"/>
                <w:i w:val="0"/>
                <w:iCs w:val="0"/>
                <w:sz w:val="24"/>
                <w:szCs w:val="24"/>
              </w:rPr>
            </w:pPr>
            <w:r w:rsidRPr="00E02A8F">
              <w:rPr>
                <w:b/>
                <w:bCs/>
                <w:color w:val="444444"/>
                <w:shd w:val="clear" w:color="auto" w:fill="FFFFFF"/>
              </w:rPr>
              <w:t>Костюк Александр Владимирович</w:t>
            </w:r>
            <w:r w:rsidRPr="00E02A8F">
              <w:rPr>
                <w:i/>
                <w:iCs/>
                <w:color w:val="444444"/>
                <w:shd w:val="clear" w:color="auto" w:fill="FFFFFF"/>
              </w:rPr>
              <w:t xml:space="preserve"> </w:t>
            </w:r>
            <w:r w:rsidRPr="00E02A8F">
              <w:rPr>
                <w:iCs/>
                <w:color w:val="444444"/>
                <w:shd w:val="clear" w:color="auto" w:fill="FFFFFF"/>
              </w:rPr>
              <w:t>(</w:t>
            </w:r>
            <w:r w:rsidR="005C35F4"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>Научный советник Казахстанской ассоциации оценки технолог</w:t>
            </w:r>
            <w:r w:rsidR="00E514F7"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 xml:space="preserve">ий здравоохранения, доказательной медицины и </w:t>
            </w:r>
            <w:proofErr w:type="spellStart"/>
            <w:r w:rsidR="00E514F7"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>фармакоэкономических</w:t>
            </w:r>
            <w:proofErr w:type="spellEnd"/>
            <w:r w:rsidR="00E514F7"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 xml:space="preserve"> исследований</w:t>
            </w:r>
            <w:r w:rsidR="00E514F7" w:rsidRPr="00E02A8F">
              <w:rPr>
                <w:rStyle w:val="A00"/>
                <w:rFonts w:cs="Times New Roman"/>
                <w:i w:val="0"/>
                <w:iCs w:val="0"/>
                <w:sz w:val="24"/>
                <w:szCs w:val="24"/>
              </w:rPr>
              <w:t>)</w:t>
            </w:r>
          </w:p>
          <w:p w:rsidR="005C35F4" w:rsidRPr="00E02A8F" w:rsidRDefault="00C46975" w:rsidP="005C35F4">
            <w:pPr>
              <w:shd w:val="clear" w:color="auto" w:fill="FFFFFF" w:themeFill="background1"/>
              <w:jc w:val="both"/>
              <w:rPr>
                <w:i/>
                <w:iCs/>
                <w:color w:val="3C4043"/>
                <w:shd w:val="clear" w:color="auto" w:fill="FFFFFF" w:themeFill="background1"/>
              </w:rPr>
            </w:pPr>
            <w:r w:rsidRPr="00E02A8F">
              <w:rPr>
                <w:i/>
                <w:iCs/>
                <w:color w:val="3C4043"/>
                <w:shd w:val="clear" w:color="auto" w:fill="FFFFFF" w:themeFill="background1"/>
              </w:rPr>
              <w:t>ЕСТЕСТВЕННОЕ ТЕЧЕНИЕ ЗАБОЛЕВАНИЯ И ДАННЫЕ РЕАЛЬНОЙ КЛИНИЧЕСКОЙ ПРАКТИКИ ПРИ РЕДКИХ ЗАБОЛЕВАНИЯХ: ВОЗМОЖНОСТИ И ПЕРСПЕКТИВЫ ИСПОЛЬЗОВАНИЯ</w:t>
            </w:r>
          </w:p>
          <w:p w:rsidR="005C35F4" w:rsidRPr="00E02A8F" w:rsidRDefault="005C35F4" w:rsidP="005C35F4">
            <w:pPr>
              <w:shd w:val="clear" w:color="auto" w:fill="FFFFFF" w:themeFill="background1"/>
              <w:jc w:val="both"/>
              <w:rPr>
                <w:b/>
                <w:bCs/>
                <w:color w:val="3C4043"/>
                <w:shd w:val="clear" w:color="auto" w:fill="FFFFFF" w:themeFill="background1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r w:rsidRPr="00E02A8F">
              <w:rPr>
                <w:color w:val="3C4043"/>
                <w:shd w:val="clear" w:color="auto" w:fill="FFFFFF" w:themeFill="background1"/>
              </w:rPr>
              <w:t>15:55-16:10</w:t>
            </w:r>
          </w:p>
        </w:tc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r w:rsidRPr="00E02A8F">
              <w:rPr>
                <w:b/>
                <w:bCs/>
                <w:color w:val="3C4043"/>
                <w:shd w:val="clear" w:color="auto" w:fill="FFFFFF" w:themeFill="background1"/>
              </w:rPr>
              <w:t>Курылев Алексей Александрович</w:t>
            </w:r>
            <w:r w:rsidRPr="00E02A8F">
              <w:rPr>
                <w:color w:val="3C4043"/>
                <w:shd w:val="clear" w:color="auto" w:fill="FFFFFF" w:themeFill="background1"/>
              </w:rPr>
              <w:t xml:space="preserve"> </w:t>
            </w:r>
            <w:r w:rsidRPr="00E02A8F">
              <w:rPr>
                <w:color w:val="000000" w:themeColor="text1"/>
              </w:rPr>
              <w:t xml:space="preserve">(к.м.н., доцент кафедры клинической фармакологии и доказательной медицины </w:t>
            </w:r>
            <w:r w:rsidR="0011094B" w:rsidRPr="00E02A8F">
              <w:rPr>
                <w:color w:val="000000" w:themeColor="text1"/>
              </w:rPr>
              <w:t xml:space="preserve">ФГБОУ ВО </w:t>
            </w:r>
            <w:r w:rsidRPr="00E02A8F">
              <w:rPr>
                <w:color w:val="000000" w:themeColor="text1"/>
              </w:rPr>
              <w:t>ПСПбГМУ им. И.П.Павлова</w:t>
            </w:r>
            <w:r w:rsidR="0011094B" w:rsidRPr="00E02A8F">
              <w:rPr>
                <w:color w:val="000000" w:themeColor="text1"/>
              </w:rPr>
              <w:t xml:space="preserve"> Минздрава России</w:t>
            </w:r>
            <w:r w:rsidRPr="00E02A8F">
              <w:rPr>
                <w:color w:val="000000" w:themeColor="text1"/>
              </w:rPr>
              <w:t>)</w:t>
            </w:r>
          </w:p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i/>
                <w:iCs/>
                <w:color w:val="3C4043"/>
                <w:shd w:val="clear" w:color="auto" w:fill="FFFFFF" w:themeFill="background1"/>
              </w:rPr>
            </w:pPr>
            <w:r w:rsidRPr="00E02A8F">
              <w:rPr>
                <w:i/>
                <w:iCs/>
                <w:color w:val="3C4043"/>
                <w:shd w:val="clear" w:color="auto" w:fill="FFFFFF" w:themeFill="background1"/>
              </w:rPr>
              <w:t xml:space="preserve">ИСПОЛЬЗОВАНИЕ ДАННЫХ РЕАЛЬНОЙ ПРАКТИКИ ПРИ ПЛАНИРОВАНИИ ЛЕКАРСТВЕННОЙ ПОТРЕБНОСТИ В ПРОТИВООПУХОЛЕВЫХ ЛЕКАРСТВЕННЫХ ПРЕПАРАТОВ </w:t>
            </w:r>
          </w:p>
          <w:p w:rsidR="00E36F03" w:rsidRPr="00E02A8F" w:rsidRDefault="00E36F03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r w:rsidRPr="00E02A8F">
              <w:rPr>
                <w:color w:val="3C4043"/>
                <w:shd w:val="clear" w:color="auto" w:fill="FFFFFF" w:themeFill="background1"/>
              </w:rPr>
              <w:t>16:10-16:25</w:t>
            </w:r>
          </w:p>
        </w:tc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r w:rsidRPr="00E02A8F">
              <w:rPr>
                <w:b/>
                <w:bCs/>
                <w:color w:val="3C4043"/>
                <w:shd w:val="clear" w:color="auto" w:fill="FFFFFF" w:themeFill="background1"/>
              </w:rPr>
              <w:t xml:space="preserve">Борзова Мария Анатольевна </w:t>
            </w:r>
            <w:r w:rsidRPr="00E02A8F">
              <w:rPr>
                <w:color w:val="000000" w:themeColor="text1"/>
              </w:rPr>
              <w:t>(Советник, Адвокатское бюро г. Москвы "</w:t>
            </w:r>
            <w:proofErr w:type="spellStart"/>
            <w:r w:rsidRPr="00E02A8F">
              <w:rPr>
                <w:color w:val="000000" w:themeColor="text1"/>
              </w:rPr>
              <w:t>Трубор</w:t>
            </w:r>
            <w:proofErr w:type="spellEnd"/>
            <w:r w:rsidRPr="00E02A8F">
              <w:rPr>
                <w:color w:val="000000" w:themeColor="text1"/>
              </w:rPr>
              <w:t>")</w:t>
            </w:r>
          </w:p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i/>
                <w:iCs/>
                <w:color w:val="3C4043"/>
                <w:shd w:val="clear" w:color="auto" w:fill="FFFFFF" w:themeFill="background1"/>
              </w:rPr>
            </w:pPr>
            <w:r w:rsidRPr="00E02A8F">
              <w:rPr>
                <w:i/>
                <w:iCs/>
                <w:color w:val="3C4043"/>
                <w:shd w:val="clear" w:color="auto" w:fill="FFFFFF" w:themeFill="background1"/>
              </w:rPr>
              <w:t>ДЕЦЕНТРАЛИЗОВАННЫЕ КЛИНИЧЕСКИЕ ИССЛЕДОВАНИЯ: РЕГУЛЯТОРНОЕ ПОЛЕ ЕС, США, ПЕРСПЕКТИВЫ ДЛЯ РФ И ЕАЭС</w:t>
            </w:r>
          </w:p>
          <w:p w:rsidR="00E36F03" w:rsidRPr="00E02A8F" w:rsidRDefault="00E36F03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r w:rsidRPr="00E02A8F">
              <w:rPr>
                <w:color w:val="3C4043"/>
                <w:shd w:val="clear" w:color="auto" w:fill="FFFFFF" w:themeFill="background1"/>
              </w:rPr>
              <w:t>16:25-16:45</w:t>
            </w:r>
          </w:p>
        </w:tc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i/>
                <w:iCs/>
                <w:color w:val="3C4043"/>
                <w:shd w:val="clear" w:color="auto" w:fill="FFFFFF" w:themeFill="background1"/>
              </w:rPr>
            </w:pPr>
            <w:r w:rsidRPr="00E02A8F">
              <w:rPr>
                <w:b/>
                <w:bCs/>
                <w:color w:val="3C4043"/>
                <w:shd w:val="clear" w:color="auto" w:fill="FFFFFF" w:themeFill="background1"/>
              </w:rPr>
              <w:t>Фролов Максим Юрьевич</w:t>
            </w:r>
            <w:r w:rsidRPr="00E02A8F">
              <w:rPr>
                <w:color w:val="3C4043"/>
                <w:shd w:val="clear" w:color="auto" w:fill="FFFFFF" w:themeFill="background1"/>
              </w:rPr>
              <w:t xml:space="preserve"> </w:t>
            </w:r>
            <w:r w:rsidRPr="00E02A8F">
              <w:rPr>
                <w:iCs/>
                <w:color w:val="3C4043"/>
                <w:shd w:val="clear" w:color="auto" w:fill="FFFFFF" w:themeFill="background1"/>
              </w:rPr>
              <w:t>(</w:t>
            </w:r>
            <w:r w:rsidR="000B2EBB"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>з</w:t>
            </w:r>
            <w:r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 xml:space="preserve">аведующий лабораторией </w:t>
            </w:r>
            <w:proofErr w:type="spellStart"/>
            <w:r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>фармакоэкономики</w:t>
            </w:r>
            <w:proofErr w:type="spellEnd"/>
            <w:r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 xml:space="preserve">, цифровой медицины и искусственного интеллекта НЦИЛС </w:t>
            </w:r>
            <w:proofErr w:type="spellStart"/>
            <w:r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>ВолгГМУ</w:t>
            </w:r>
            <w:proofErr w:type="spellEnd"/>
            <w:r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>, руководитель экспертной группы МОО «Ассоциация клинических фармакологов»)</w:t>
            </w:r>
          </w:p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i/>
                <w:iCs/>
                <w:color w:val="3C4043"/>
                <w:shd w:val="clear" w:color="auto" w:fill="FFFFFF" w:themeFill="background1"/>
              </w:rPr>
            </w:pPr>
            <w:r w:rsidRPr="00E02A8F">
              <w:rPr>
                <w:i/>
                <w:iCs/>
                <w:color w:val="3C4043"/>
                <w:shd w:val="clear" w:color="auto" w:fill="FFFFFF" w:themeFill="background1"/>
              </w:rPr>
              <w:t>ЦЕННОСТЬ ЛЕКАРСТВЕННЫХ ПРЕПАРАТОВ В ОНКОГЕМАТОЛОГИИ И ЕЁ ЭКСПЕРТИЗА: ФЕДЕРАЛЬНЫЙ И РЕГИОНАЛЬНЫЙ АСПЕКТ</w:t>
            </w:r>
          </w:p>
          <w:p w:rsidR="00E36F03" w:rsidRPr="00E02A8F" w:rsidRDefault="00E36F03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r w:rsidRPr="00E02A8F">
              <w:rPr>
                <w:color w:val="3C4043"/>
                <w:shd w:val="clear" w:color="auto" w:fill="FFFFFF" w:themeFill="background1"/>
              </w:rPr>
              <w:t>16:45-17:00</w:t>
            </w:r>
          </w:p>
        </w:tc>
        <w:tc>
          <w:tcPr>
            <w:tcW w:w="0" w:type="auto"/>
          </w:tcPr>
          <w:p w:rsidR="00175CCD" w:rsidRPr="00E02A8F" w:rsidRDefault="00175CCD" w:rsidP="00BD14F2">
            <w:pPr>
              <w:shd w:val="clear" w:color="auto" w:fill="FFFFFF" w:themeFill="background1"/>
              <w:jc w:val="both"/>
              <w:rPr>
                <w:rFonts w:ascii="Times" w:hAnsi="Times"/>
                <w:b/>
                <w:bCs/>
                <w:color w:val="000000" w:themeColor="text1"/>
                <w:shd w:val="clear" w:color="auto" w:fill="FFFFFF" w:themeFill="background1"/>
              </w:rPr>
            </w:pPr>
            <w:proofErr w:type="spellStart"/>
            <w:r w:rsidRPr="00E02A8F">
              <w:rPr>
                <w:rFonts w:ascii="Times" w:hAnsi="Times"/>
                <w:b/>
                <w:bCs/>
                <w:color w:val="000000" w:themeColor="text1"/>
                <w:shd w:val="clear" w:color="auto" w:fill="FFFFFF" w:themeFill="background1"/>
              </w:rPr>
              <w:t>Ченкуров</w:t>
            </w:r>
            <w:proofErr w:type="spellEnd"/>
            <w:r w:rsidRPr="00E02A8F">
              <w:rPr>
                <w:rFonts w:ascii="Times" w:hAnsi="Times"/>
                <w:b/>
                <w:bCs/>
                <w:color w:val="000000" w:themeColor="text1"/>
                <w:shd w:val="clear" w:color="auto" w:fill="FFFFFF" w:themeFill="background1"/>
              </w:rPr>
              <w:t xml:space="preserve"> Михаил Станиславович (</w:t>
            </w:r>
            <w:r w:rsidRPr="00E02A8F">
              <w:rPr>
                <w:rFonts w:ascii="Times" w:hAnsi="Times"/>
                <w:color w:val="000000" w:themeColor="text1"/>
                <w:shd w:val="clear" w:color="auto" w:fill="FFFFFF" w:themeFill="background1"/>
              </w:rPr>
              <w:t>к.м.н., ассистент кафедры общей и клинической фармакологии РУДН),</w:t>
            </w:r>
            <w:r w:rsidRPr="00E02A8F">
              <w:rPr>
                <w:rFonts w:ascii="Times" w:hAnsi="Times"/>
                <w:b/>
                <w:bCs/>
                <w:color w:val="000000" w:themeColor="text1"/>
                <w:shd w:val="clear" w:color="auto" w:fill="FFFFFF" w:themeFill="background1"/>
              </w:rPr>
              <w:t xml:space="preserve"> Горбачева Анастасия Андреевна </w:t>
            </w:r>
            <w:r w:rsidRPr="00E02A8F">
              <w:rPr>
                <w:rFonts w:ascii="Times" w:hAnsi="Times"/>
                <w:color w:val="000000" w:themeColor="text1"/>
                <w:shd w:val="clear" w:color="auto" w:fill="FFFFFF" w:themeFill="background1"/>
              </w:rPr>
              <w:t>(ассистент кафедры общей и клинической фармакологии РУДН)</w:t>
            </w:r>
          </w:p>
          <w:p w:rsidR="00E36F03" w:rsidRPr="00E02A8F" w:rsidRDefault="00175CCD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r w:rsidRPr="00E02A8F">
              <w:rPr>
                <w:rFonts w:ascii="Times" w:hAnsi="Times"/>
                <w:i/>
                <w:iCs/>
                <w:color w:val="000000" w:themeColor="text1"/>
                <w:shd w:val="clear" w:color="auto" w:fill="FFFFFF" w:themeFill="background1"/>
              </w:rPr>
              <w:t xml:space="preserve">ИНДИВИДУАЛИЗАЦИЯ ДОЗИРОВАНИЯ АНТИБАКТЕРИАЛЬНОЙ ТЕРАПИИ МЕРОПЕНЕМОМ ПО ДАННЫМ ТЕРАПЕВТИЧЕСКОГО ЛЕКАРСТВЕННОГО </w:t>
            </w:r>
            <w:r w:rsidRPr="00E02A8F">
              <w:rPr>
                <w:rFonts w:ascii="Times" w:hAnsi="Times"/>
                <w:i/>
                <w:iCs/>
                <w:color w:val="000000" w:themeColor="text1"/>
                <w:shd w:val="clear" w:color="auto" w:fill="FFFFFF" w:themeFill="background1"/>
              </w:rPr>
              <w:lastRenderedPageBreak/>
              <w:t>МОНИТОРИН</w:t>
            </w:r>
            <w:r w:rsidR="003458D7">
              <w:rPr>
                <w:rFonts w:ascii="Times" w:hAnsi="Times"/>
                <w:i/>
                <w:iCs/>
                <w:color w:val="000000" w:themeColor="text1"/>
                <w:shd w:val="clear" w:color="auto" w:fill="FFFFFF" w:themeFill="background1"/>
              </w:rPr>
              <w:t>Г</w:t>
            </w:r>
            <w:r w:rsidRPr="00E02A8F">
              <w:rPr>
                <w:rFonts w:ascii="Times" w:hAnsi="Times"/>
                <w:i/>
                <w:iCs/>
                <w:color w:val="000000" w:themeColor="text1"/>
                <w:shd w:val="clear" w:color="auto" w:fill="FFFFFF" w:themeFill="background1"/>
              </w:rPr>
              <w:t>А У ВЗРОСЛЫХ ПАЦИЕНТОВ РАЗНЫХ ВОЗРАСТНЫХ ГРУПП В ОРИТ</w:t>
            </w:r>
          </w:p>
        </w:tc>
      </w:tr>
    </w:tbl>
    <w:p w:rsidR="00551C05" w:rsidRPr="00FE5A56" w:rsidRDefault="00551C05" w:rsidP="00551C05">
      <w:pPr>
        <w:jc w:val="center"/>
        <w:rPr>
          <w:spacing w:val="3"/>
        </w:rPr>
      </w:pPr>
    </w:p>
    <w:p w:rsidR="00551C05" w:rsidRDefault="00551C05" w:rsidP="00551C05">
      <w:pPr>
        <w:jc w:val="center"/>
      </w:pPr>
    </w:p>
    <w:p w:rsidR="00551C05" w:rsidRPr="00EC5177" w:rsidRDefault="00551C05" w:rsidP="00551C05">
      <w:pPr>
        <w:jc w:val="center"/>
        <w:rPr>
          <w:b/>
          <w:bCs/>
          <w:i/>
          <w:iCs/>
          <w:sz w:val="28"/>
          <w:szCs w:val="28"/>
          <w:u w:val="single"/>
        </w:rPr>
      </w:pPr>
      <w:r w:rsidRPr="00EC5177">
        <w:rPr>
          <w:b/>
          <w:bCs/>
          <w:i/>
          <w:iCs/>
          <w:sz w:val="28"/>
          <w:szCs w:val="28"/>
          <w:u w:val="single"/>
        </w:rPr>
        <w:t>26 АПРЕЛЯ 2024 ГОДА, ПЯТНИЦА</w:t>
      </w:r>
    </w:p>
    <w:p w:rsidR="00551C05" w:rsidRPr="00EC5177" w:rsidRDefault="00551C05" w:rsidP="00551C05">
      <w:pPr>
        <w:jc w:val="center"/>
        <w:rPr>
          <w:i/>
          <w:iCs/>
        </w:rPr>
      </w:pPr>
    </w:p>
    <w:p w:rsidR="00DC6843" w:rsidRDefault="00DC6843" w:rsidP="00DC684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АКТУАЛЬНАЯ ТЕМА: ВЗГЛЯД РЕГУЛЯТОРА</w:t>
      </w:r>
    </w:p>
    <w:p w:rsidR="00DC6843" w:rsidRDefault="00DC6843" w:rsidP="00DC6843">
      <w:pPr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</w:rPr>
        <w:t xml:space="preserve">ЗАЛ УЧЕНОГО СОВЕТА, </w:t>
      </w:r>
      <w:r>
        <w:rPr>
          <w:b/>
          <w:bCs/>
          <w:sz w:val="28"/>
          <w:szCs w:val="28"/>
          <w:shd w:val="clear" w:color="auto" w:fill="FFFFFF"/>
        </w:rPr>
        <w:t>КОРПУС №1</w:t>
      </w:r>
    </w:p>
    <w:p w:rsidR="00DC6843" w:rsidRDefault="00DC6843" w:rsidP="00DC684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9.30-10.00</w:t>
      </w:r>
    </w:p>
    <w:p w:rsidR="00DC6843" w:rsidRDefault="00DC6843" w:rsidP="00DC6843">
      <w:pPr>
        <w:jc w:val="center"/>
        <w:rPr>
          <w:bCs/>
          <w:sz w:val="28"/>
          <w:szCs w:val="28"/>
        </w:rPr>
      </w:pPr>
    </w:p>
    <w:p w:rsidR="00DC6843" w:rsidRDefault="00DC6843" w:rsidP="00DC6843">
      <w:pPr>
        <w:jc w:val="both"/>
        <w:rPr>
          <w:bCs/>
        </w:rPr>
      </w:pPr>
      <w:r>
        <w:rPr>
          <w:b/>
        </w:rPr>
        <w:t>Астапенко Елена Михайловна</w:t>
      </w:r>
      <w:r>
        <w:rPr>
          <w:bCs/>
        </w:rPr>
        <w:t xml:space="preserve"> (директор Департамента регулирования обращения лекарственных средств и медицинских изделий Минздрава России), </w:t>
      </w:r>
      <w:proofErr w:type="spellStart"/>
      <w:r>
        <w:rPr>
          <w:b/>
        </w:rPr>
        <w:t>Шарафетдинов</w:t>
      </w:r>
      <w:proofErr w:type="spellEnd"/>
      <w:r>
        <w:rPr>
          <w:b/>
        </w:rPr>
        <w:t xml:space="preserve"> Азат </w:t>
      </w:r>
      <w:proofErr w:type="spellStart"/>
      <w:r>
        <w:rPr>
          <w:b/>
        </w:rPr>
        <w:t>Хайдерович</w:t>
      </w:r>
      <w:proofErr w:type="spellEnd"/>
      <w:r>
        <w:rPr>
          <w:bCs/>
        </w:rPr>
        <w:t xml:space="preserve"> (начальник отдела клинических исследований лекарственных средств)</w:t>
      </w:r>
    </w:p>
    <w:p w:rsidR="00DC6843" w:rsidRDefault="00DC6843" w:rsidP="00DC6843">
      <w:pPr>
        <w:rPr>
          <w:bCs/>
          <w:i/>
          <w:iCs/>
        </w:rPr>
      </w:pPr>
      <w:r>
        <w:rPr>
          <w:bCs/>
          <w:i/>
          <w:iCs/>
        </w:rPr>
        <w:t>НОВОЕ В РЕГУЛЯТОРНОЙ ПРАКТИКЕ</w:t>
      </w:r>
    </w:p>
    <w:p w:rsidR="00DC6843" w:rsidRDefault="00DC6843" w:rsidP="00DC6843">
      <w:pPr>
        <w:jc w:val="center"/>
        <w:rPr>
          <w:bCs/>
          <w:i/>
          <w:iCs/>
        </w:rPr>
      </w:pPr>
    </w:p>
    <w:p w:rsidR="00DC6843" w:rsidRDefault="00DC6843" w:rsidP="00DC6843">
      <w:pPr>
        <w:jc w:val="center"/>
      </w:pPr>
    </w:p>
    <w:p w:rsidR="00551C05" w:rsidRPr="00EC5177" w:rsidRDefault="00551C05" w:rsidP="00551C05">
      <w:pPr>
        <w:shd w:val="clear" w:color="auto" w:fill="FFFFFF"/>
        <w:jc w:val="center"/>
        <w:rPr>
          <w:color w:val="2C2D2E"/>
          <w:sz w:val="28"/>
          <w:szCs w:val="28"/>
          <w:u w:val="single"/>
        </w:rPr>
      </w:pPr>
      <w:r w:rsidRPr="00EC5177">
        <w:rPr>
          <w:color w:val="2C2D2E"/>
          <w:sz w:val="28"/>
          <w:szCs w:val="28"/>
          <w:u w:val="single"/>
        </w:rPr>
        <w:t xml:space="preserve">СИМПОЗИУМЫ. </w:t>
      </w:r>
      <w:r>
        <w:rPr>
          <w:color w:val="2C2D2E"/>
          <w:sz w:val="28"/>
          <w:szCs w:val="28"/>
          <w:u w:val="single"/>
        </w:rPr>
        <w:t>УТРЕННЯЯ</w:t>
      </w:r>
      <w:r w:rsidRPr="00EC5177">
        <w:rPr>
          <w:color w:val="2C2D2E"/>
          <w:sz w:val="28"/>
          <w:szCs w:val="28"/>
          <w:u w:val="single"/>
        </w:rPr>
        <w:t xml:space="preserve"> СЕССИЯ</w:t>
      </w:r>
    </w:p>
    <w:p w:rsidR="00551C05" w:rsidRPr="00FE5A56" w:rsidRDefault="00551C05" w:rsidP="00551C05"/>
    <w:p w:rsidR="00E36F03" w:rsidRPr="00DE293A" w:rsidRDefault="00E36F03" w:rsidP="00E36F03">
      <w:pPr>
        <w:jc w:val="center"/>
        <w:rPr>
          <w:sz w:val="28"/>
          <w:szCs w:val="28"/>
        </w:rPr>
      </w:pPr>
      <w:r w:rsidRPr="0066621C">
        <w:rPr>
          <w:sz w:val="28"/>
          <w:szCs w:val="28"/>
        </w:rPr>
        <w:t xml:space="preserve">СИМПОЗИУМ № </w:t>
      </w:r>
      <w:r>
        <w:rPr>
          <w:sz w:val="28"/>
          <w:szCs w:val="28"/>
        </w:rPr>
        <w:t>3 (ПРОДОЛЖЕНИЕ)</w:t>
      </w:r>
    </w:p>
    <w:p w:rsidR="00E36F03" w:rsidRPr="0066621C" w:rsidRDefault="00E36F03" w:rsidP="00E36F03">
      <w:pPr>
        <w:jc w:val="center"/>
        <w:rPr>
          <w:sz w:val="28"/>
          <w:szCs w:val="28"/>
        </w:rPr>
      </w:pPr>
      <w:r w:rsidRPr="0066621C">
        <w:rPr>
          <w:sz w:val="28"/>
          <w:szCs w:val="28"/>
        </w:rPr>
        <w:t>«</w:t>
      </w:r>
      <w:r w:rsidRPr="00804D07">
        <w:rPr>
          <w:sz w:val="28"/>
          <w:szCs w:val="28"/>
        </w:rPr>
        <w:t>ВОЗРАСТ-ЗАВИСИМАЯ ПАТОЛОГИЯ: ПУТИ ПОИСКА И РАЗРАБОТКИ ГЕРОПРОТЕКТОРОВ</w:t>
      </w:r>
      <w:r w:rsidRPr="0066621C">
        <w:rPr>
          <w:sz w:val="28"/>
          <w:szCs w:val="28"/>
        </w:rPr>
        <w:t>»</w:t>
      </w:r>
    </w:p>
    <w:p w:rsidR="00E36F03" w:rsidRPr="0066621C" w:rsidRDefault="00E36F03" w:rsidP="00E36F03">
      <w:pPr>
        <w:ind w:left="567" w:hanging="567"/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АУДИТОРИЯ №6</w:t>
      </w:r>
      <w:r w:rsidRPr="00804D07">
        <w:rPr>
          <w:b/>
          <w:bCs/>
          <w:sz w:val="28"/>
          <w:szCs w:val="28"/>
          <w:shd w:val="clear" w:color="auto" w:fill="FFFFFF"/>
        </w:rPr>
        <w:t>, КОРПУС №</w:t>
      </w:r>
      <w:r>
        <w:rPr>
          <w:b/>
          <w:bCs/>
          <w:sz w:val="28"/>
          <w:szCs w:val="28"/>
          <w:shd w:val="clear" w:color="auto" w:fill="FFFFFF"/>
        </w:rPr>
        <w:t>11</w:t>
      </w:r>
    </w:p>
    <w:p w:rsidR="00E36F03" w:rsidRPr="0066621C" w:rsidRDefault="002C2312" w:rsidP="00E36F03">
      <w:pPr>
        <w:jc w:val="center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10:00-13:00</w:t>
      </w:r>
    </w:p>
    <w:p w:rsidR="005B7205" w:rsidRDefault="005B7205" w:rsidP="00E36F03">
      <w:pPr>
        <w:ind w:left="57" w:right="57"/>
        <w:jc w:val="center"/>
        <w:rPr>
          <w:b/>
          <w:bCs/>
          <w:i/>
        </w:rPr>
      </w:pPr>
    </w:p>
    <w:p w:rsidR="00E36F03" w:rsidRPr="002C2312" w:rsidRDefault="00E36F03" w:rsidP="00E36F03">
      <w:pPr>
        <w:ind w:left="57" w:right="57"/>
        <w:jc w:val="center"/>
        <w:rPr>
          <w:b/>
          <w:bCs/>
          <w:i/>
        </w:rPr>
      </w:pPr>
      <w:r w:rsidRPr="002C2312">
        <w:rPr>
          <w:b/>
          <w:bCs/>
          <w:i/>
        </w:rPr>
        <w:t>Модераторы:</w:t>
      </w:r>
    </w:p>
    <w:p w:rsidR="00E36F03" w:rsidRPr="002C2312" w:rsidRDefault="00C46975" w:rsidP="00E36F03">
      <w:pPr>
        <w:ind w:left="57" w:right="57"/>
        <w:jc w:val="center"/>
        <w:rPr>
          <w:i/>
        </w:rPr>
      </w:pPr>
      <w:r w:rsidRPr="00937B66">
        <w:rPr>
          <w:b/>
          <w:bCs/>
          <w:i/>
        </w:rPr>
        <w:t xml:space="preserve">Тюренков Иван Николаевич </w:t>
      </w:r>
      <w:r w:rsidRPr="00937B66">
        <w:rPr>
          <w:i/>
        </w:rPr>
        <w:t xml:space="preserve">(д.м.н., профессор, член-корр. РАН, </w:t>
      </w:r>
      <w:r w:rsidRPr="00937B66">
        <w:rPr>
          <w:bCs/>
          <w:i/>
          <w:iCs/>
        </w:rPr>
        <w:t xml:space="preserve">профессор кафедры фармакологии и </w:t>
      </w:r>
      <w:r w:rsidRPr="00937B66">
        <w:rPr>
          <w:i/>
          <w:iCs/>
        </w:rPr>
        <w:t xml:space="preserve">фармации ИНМФО </w:t>
      </w:r>
      <w:r w:rsidRPr="00937B66">
        <w:rPr>
          <w:i/>
        </w:rPr>
        <w:t>ФГБОУ ВО «Волгоградский государственный медицинский университет» Минздрава России</w:t>
      </w:r>
      <w:r w:rsidR="00E36F03" w:rsidRPr="002C2312">
        <w:rPr>
          <w:i/>
        </w:rPr>
        <w:t xml:space="preserve">); </w:t>
      </w:r>
      <w:r w:rsidRPr="00937B66">
        <w:rPr>
          <w:b/>
          <w:bCs/>
          <w:i/>
        </w:rPr>
        <w:t>Покровский Михаил Владимирович</w:t>
      </w:r>
      <w:r w:rsidRPr="00937B66">
        <w:rPr>
          <w:i/>
        </w:rPr>
        <w:t xml:space="preserve"> (д.м.н., профессор, заведующий кафедрой фармакологии и клинической фармакологии, директор НИИ Фармакологии живых систем НИУ «</w:t>
      </w:r>
      <w:proofErr w:type="spellStart"/>
      <w:r w:rsidRPr="00937B66">
        <w:rPr>
          <w:i/>
        </w:rPr>
        <w:t>БелГУ</w:t>
      </w:r>
      <w:proofErr w:type="spellEnd"/>
      <w:r w:rsidRPr="00937B66">
        <w:rPr>
          <w:i/>
        </w:rPr>
        <w:t xml:space="preserve">»); </w:t>
      </w:r>
      <w:r w:rsidRPr="00937B66">
        <w:rPr>
          <w:b/>
          <w:bCs/>
          <w:i/>
        </w:rPr>
        <w:t>Суханов Илья Михайлович</w:t>
      </w:r>
      <w:r w:rsidRPr="00937B66">
        <w:rPr>
          <w:i/>
        </w:rPr>
        <w:t xml:space="preserve"> (д.м.н., заведующий лабораторией фармакологии поведения Института фармакологии им. А.В. </w:t>
      </w:r>
      <w:proofErr w:type="spellStart"/>
      <w:r w:rsidRPr="00937B66">
        <w:rPr>
          <w:i/>
        </w:rPr>
        <w:t>Вальдмана</w:t>
      </w:r>
      <w:proofErr w:type="spellEnd"/>
      <w:r w:rsidRPr="00937B66">
        <w:rPr>
          <w:i/>
        </w:rPr>
        <w:t xml:space="preserve"> ФГБОУ ВО </w:t>
      </w:r>
      <w:proofErr w:type="spellStart"/>
      <w:r w:rsidRPr="00937B66">
        <w:rPr>
          <w:i/>
        </w:rPr>
        <w:t>ПСПбГМУ</w:t>
      </w:r>
      <w:proofErr w:type="spellEnd"/>
      <w:r w:rsidRPr="00937B66">
        <w:rPr>
          <w:i/>
        </w:rPr>
        <w:t xml:space="preserve"> им. И.П. Павлова Минздрава России)</w:t>
      </w:r>
    </w:p>
    <w:p w:rsidR="00E36F03" w:rsidRDefault="00E36F03" w:rsidP="00E36F03"/>
    <w:tbl>
      <w:tblPr>
        <w:tblW w:w="0" w:type="auto"/>
        <w:tblLook w:val="04A0" w:firstRow="1" w:lastRow="0" w:firstColumn="1" w:lastColumn="0" w:noHBand="0" w:noVBand="1"/>
      </w:tblPr>
      <w:tblGrid>
        <w:gridCol w:w="222"/>
        <w:gridCol w:w="949"/>
        <w:gridCol w:w="8608"/>
      </w:tblGrid>
      <w:tr w:rsidR="00E36F03" w:rsidRPr="00E02A8F" w:rsidTr="00BD14F2">
        <w:tc>
          <w:tcPr>
            <w:tcW w:w="0" w:type="auto"/>
          </w:tcPr>
          <w:p w:rsidR="00E36F03" w:rsidRPr="00E02A8F" w:rsidRDefault="00E36F03" w:rsidP="00BD14F2">
            <w:pPr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E36F03" w:rsidRPr="00E02A8F" w:rsidRDefault="00E36F03" w:rsidP="00BD14F2">
            <w:pPr>
              <w:shd w:val="clear" w:color="auto" w:fill="FFFFFF"/>
              <w:jc w:val="both"/>
              <w:rPr>
                <w:i/>
                <w:iCs/>
                <w:color w:val="2C2D2E"/>
              </w:rPr>
            </w:pPr>
            <w:r w:rsidRPr="00E02A8F">
              <w:rPr>
                <w:bCs/>
                <w:shd w:val="clear" w:color="auto" w:fill="FFFFFF"/>
              </w:rPr>
              <w:t>14:00-14:20</w:t>
            </w:r>
          </w:p>
        </w:tc>
        <w:tc>
          <w:tcPr>
            <w:tcW w:w="0" w:type="auto"/>
          </w:tcPr>
          <w:p w:rsidR="00E36F03" w:rsidRPr="00E02A8F" w:rsidRDefault="00E36F03" w:rsidP="00BD14F2">
            <w:pPr>
              <w:shd w:val="clear" w:color="auto" w:fill="FFFFFF"/>
              <w:jc w:val="both"/>
              <w:rPr>
                <w:bCs/>
              </w:rPr>
            </w:pPr>
            <w:r w:rsidRPr="00E02A8F">
              <w:rPr>
                <w:b/>
              </w:rPr>
              <w:t xml:space="preserve">Степенко Юлия Владимировна </w:t>
            </w:r>
            <w:r w:rsidRPr="00E02A8F">
              <w:rPr>
                <w:bCs/>
              </w:rPr>
              <w:t xml:space="preserve">(младший научный сотрудник лаборатории генетических технологий и генного редактирования для биомедицины и ветеринарии, ассистент кафедры фармакологии и клинической фармакологии НИУ </w:t>
            </w:r>
            <w:proofErr w:type="spellStart"/>
            <w:r w:rsidRPr="00E02A8F">
              <w:rPr>
                <w:bCs/>
              </w:rPr>
              <w:t>БелГУ</w:t>
            </w:r>
            <w:proofErr w:type="spellEnd"/>
            <w:r w:rsidRPr="00E02A8F">
              <w:rPr>
                <w:bCs/>
              </w:rPr>
              <w:t>)</w:t>
            </w:r>
          </w:p>
          <w:p w:rsidR="00E36F03" w:rsidRPr="00E02A8F" w:rsidRDefault="00E36F03" w:rsidP="00BD14F2">
            <w:pPr>
              <w:shd w:val="clear" w:color="auto" w:fill="FFFFFF"/>
              <w:jc w:val="both"/>
              <w:rPr>
                <w:b/>
                <w:i/>
                <w:iCs/>
              </w:rPr>
            </w:pPr>
            <w:r w:rsidRPr="00E02A8F">
              <w:rPr>
                <w:bCs/>
                <w:i/>
                <w:iCs/>
              </w:rPr>
              <w:t>ИЗУЧЕНИЕ ФАРМАКОЛОГИЧЕСКОЙ АКТИВНОСТИ ПЕПТИДНОГО АГОНИСТА ГЕТЕРОРЕЦЕПТОРА EPOR/CD131 У ЖИВОТНЫХ С ГИПЕРЭКСПРЕССИЕЙ МУТАНТНОГО ГЕНА TAU ЧЕЛОВЕКА</w:t>
            </w: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E36F03" w:rsidP="00BD14F2">
            <w:pPr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E36F03" w:rsidRPr="00E02A8F" w:rsidRDefault="00E36F03" w:rsidP="000B2EBB">
            <w:pPr>
              <w:shd w:val="clear" w:color="auto" w:fill="FFFFFF"/>
              <w:jc w:val="both"/>
              <w:rPr>
                <w:bCs/>
              </w:rPr>
            </w:pPr>
            <w:r w:rsidRPr="00E02A8F">
              <w:rPr>
                <w:bCs/>
                <w:shd w:val="clear" w:color="auto" w:fill="FFFFFF"/>
              </w:rPr>
              <w:t>14:20-14:40</w:t>
            </w:r>
          </w:p>
        </w:tc>
        <w:tc>
          <w:tcPr>
            <w:tcW w:w="0" w:type="auto"/>
          </w:tcPr>
          <w:p w:rsidR="00E42A5A" w:rsidRPr="00E02A8F" w:rsidRDefault="00E36F03">
            <w:pPr>
              <w:shd w:val="clear" w:color="auto" w:fill="FFFFFF"/>
              <w:jc w:val="both"/>
              <w:rPr>
                <w:color w:val="2C2D2E"/>
                <w:shd w:val="clear" w:color="auto" w:fill="FFFFFF"/>
              </w:rPr>
            </w:pPr>
            <w:proofErr w:type="spellStart"/>
            <w:r w:rsidRPr="00E02A8F">
              <w:rPr>
                <w:b/>
                <w:color w:val="2C2D2E"/>
                <w:shd w:val="clear" w:color="auto" w:fill="FFFFFF"/>
              </w:rPr>
              <w:t>Попугаева</w:t>
            </w:r>
            <w:proofErr w:type="spellEnd"/>
            <w:r w:rsidRPr="00E02A8F">
              <w:rPr>
                <w:b/>
                <w:color w:val="2C2D2E"/>
                <w:shd w:val="clear" w:color="auto" w:fill="FFFFFF"/>
              </w:rPr>
              <w:t xml:space="preserve"> Елена Александровна </w:t>
            </w:r>
            <w:r w:rsidRPr="00E02A8F">
              <w:rPr>
                <w:color w:val="2C2D2E"/>
                <w:shd w:val="clear" w:color="auto" w:fill="FFFFFF"/>
              </w:rPr>
              <w:t xml:space="preserve">(д.б.н., старший научный сотрудник лаборатории молекулярной </w:t>
            </w:r>
            <w:proofErr w:type="spellStart"/>
            <w:r w:rsidRPr="00E02A8F">
              <w:rPr>
                <w:color w:val="2C2D2E"/>
                <w:shd w:val="clear" w:color="auto" w:fill="FFFFFF"/>
              </w:rPr>
              <w:t>нейродегенерации</w:t>
            </w:r>
            <w:proofErr w:type="spellEnd"/>
            <w:r w:rsidRPr="00E02A8F">
              <w:rPr>
                <w:color w:val="2C2D2E"/>
                <w:shd w:val="clear" w:color="auto" w:fill="FFFFFF"/>
              </w:rPr>
              <w:t xml:space="preserve"> н</w:t>
            </w:r>
            <w:r w:rsidRPr="00E02A8F">
              <w:t xml:space="preserve">аучно-образовательного центра "Фундаментальные основы медицинских и биомедицинских технологий" </w:t>
            </w:r>
            <w:r w:rsidRPr="00E02A8F">
              <w:rPr>
                <w:color w:val="2C2D2E"/>
              </w:rPr>
              <w:t xml:space="preserve">Высшей школы биомедицинских систем и технологий ФГАОУ ВО </w:t>
            </w:r>
            <w:proofErr w:type="spellStart"/>
            <w:r w:rsidRPr="00E02A8F">
              <w:rPr>
                <w:color w:val="2C2D2E"/>
              </w:rPr>
              <w:t>СПбПУ</w:t>
            </w:r>
            <w:proofErr w:type="spellEnd"/>
            <w:r w:rsidRPr="00E02A8F">
              <w:rPr>
                <w:color w:val="1F497D"/>
                <w:shd w:val="clear" w:color="auto" w:fill="FFFFFF"/>
              </w:rPr>
              <w:t>)</w:t>
            </w:r>
          </w:p>
          <w:p w:rsidR="00E42A5A" w:rsidRPr="00E02A8F" w:rsidRDefault="00E36F03">
            <w:pPr>
              <w:shd w:val="clear" w:color="auto" w:fill="FFFFFF"/>
              <w:jc w:val="both"/>
              <w:rPr>
                <w:i/>
                <w:iCs/>
                <w:color w:val="2C2D2E"/>
                <w:shd w:val="clear" w:color="auto" w:fill="FFFFFF"/>
              </w:rPr>
            </w:pPr>
            <w:r w:rsidRPr="00E02A8F">
              <w:rPr>
                <w:i/>
                <w:iCs/>
                <w:color w:val="2C2D2E"/>
                <w:shd w:val="clear" w:color="auto" w:fill="FFFFFF"/>
              </w:rPr>
              <w:t>ПРОИЗВОДНОЕ ПИПЕРАЗИНА – ПРОТОТИП ЛЕКАРСТВЕННОГО ПРЕПАРАТА ДЛЯ ЛЕЧЕНИЯ СИНАПТИЧЕСКОЙ ДИСФУНКЦИИ ПРИ БОЛЕЗНИ АЛЬЦГЕЙМЕРА</w:t>
            </w:r>
          </w:p>
          <w:p w:rsidR="00E42A5A" w:rsidRPr="00E02A8F" w:rsidRDefault="00E42A5A">
            <w:pPr>
              <w:shd w:val="clear" w:color="auto" w:fill="FFFFFF"/>
              <w:jc w:val="both"/>
              <w:rPr>
                <w:b/>
                <w:color w:val="000000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E36F03" w:rsidP="00BD14F2">
            <w:pPr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E36F03" w:rsidRPr="00E02A8F" w:rsidRDefault="00E36F03" w:rsidP="000B2EBB">
            <w:pPr>
              <w:shd w:val="clear" w:color="auto" w:fill="FFFFFF"/>
              <w:jc w:val="both"/>
              <w:rPr>
                <w:i/>
              </w:rPr>
            </w:pPr>
            <w:r w:rsidRPr="00E02A8F">
              <w:rPr>
                <w:bCs/>
                <w:shd w:val="clear" w:color="auto" w:fill="FFFFFF"/>
              </w:rPr>
              <w:t>14:40-15:00</w:t>
            </w:r>
          </w:p>
        </w:tc>
        <w:tc>
          <w:tcPr>
            <w:tcW w:w="0" w:type="auto"/>
          </w:tcPr>
          <w:p w:rsidR="00E42A5A" w:rsidRPr="00E02A8F" w:rsidRDefault="00E36F03" w:rsidP="00937B66">
            <w:pPr>
              <w:shd w:val="clear" w:color="auto" w:fill="FFFFFF"/>
              <w:jc w:val="both"/>
              <w:rPr>
                <w:color w:val="0070C0"/>
              </w:rPr>
            </w:pPr>
            <w:proofErr w:type="spellStart"/>
            <w:r w:rsidRPr="00E02A8F">
              <w:rPr>
                <w:b/>
                <w:color w:val="000000"/>
              </w:rPr>
              <w:t>Шмигерова</w:t>
            </w:r>
            <w:proofErr w:type="spellEnd"/>
            <w:r w:rsidRPr="00E02A8F">
              <w:rPr>
                <w:b/>
                <w:color w:val="000000"/>
              </w:rPr>
              <w:t xml:space="preserve"> Вероника Сергеевна</w:t>
            </w:r>
            <w:r w:rsidRPr="00E02A8F">
              <w:rPr>
                <w:color w:val="000000"/>
              </w:rPr>
              <w:t xml:space="preserve"> (младший научный сотрудник лаборатории генетических технологий и генного редактирования для биомедицины и ветеринарии, ассистент кафедры фармакологии и клинической фармакологии НИУ </w:t>
            </w:r>
            <w:proofErr w:type="spellStart"/>
            <w:r w:rsidRPr="00E02A8F">
              <w:rPr>
                <w:color w:val="000000"/>
              </w:rPr>
              <w:t>БелГУ</w:t>
            </w:r>
            <w:proofErr w:type="spellEnd"/>
            <w:r w:rsidRPr="00E02A8F">
              <w:rPr>
                <w:color w:val="000000"/>
              </w:rPr>
              <w:t>)</w:t>
            </w:r>
          </w:p>
          <w:p w:rsidR="00E36F03" w:rsidRPr="00E02A8F" w:rsidRDefault="00E36F03" w:rsidP="000B2EBB">
            <w:pPr>
              <w:shd w:val="clear" w:color="auto" w:fill="FFFFFF"/>
              <w:jc w:val="both"/>
              <w:rPr>
                <w:i/>
                <w:color w:val="000000"/>
              </w:rPr>
            </w:pPr>
            <w:r w:rsidRPr="00E02A8F">
              <w:rPr>
                <w:i/>
                <w:color w:val="000000"/>
              </w:rPr>
              <w:lastRenderedPageBreak/>
              <w:t xml:space="preserve">ОЦЕНКА НЕЙРОПРОТЕКТИВНЫХ СВОЙСТВ ФАРМАЦЕВТИЧЕСКОЙ КОМПОЗИЦИИ КОМПЛЕКСА </w:t>
            </w:r>
            <w:r w:rsidRPr="00E02A8F">
              <w:rPr>
                <w:i/>
                <w:color w:val="000000"/>
                <w:lang w:val="en-US"/>
              </w:rPr>
              <w:t>HAEE</w:t>
            </w:r>
            <w:r w:rsidRPr="00E02A8F">
              <w:rPr>
                <w:i/>
                <w:color w:val="000000"/>
              </w:rPr>
              <w:t>-</w:t>
            </w:r>
            <w:r w:rsidRPr="00E02A8F">
              <w:rPr>
                <w:i/>
                <w:color w:val="000000"/>
                <w:lang w:val="en-US"/>
              </w:rPr>
              <w:t>ZN</w:t>
            </w:r>
            <w:r w:rsidRPr="00E02A8F">
              <w:rPr>
                <w:i/>
                <w:color w:val="000000"/>
              </w:rPr>
              <w:t>-</w:t>
            </w:r>
            <w:r w:rsidRPr="00E02A8F">
              <w:rPr>
                <w:i/>
                <w:color w:val="000000"/>
                <w:lang w:val="en-US"/>
              </w:rPr>
              <w:t>HSA</w:t>
            </w:r>
            <w:r w:rsidRPr="00E02A8F">
              <w:rPr>
                <w:i/>
                <w:color w:val="000000"/>
              </w:rPr>
              <w:t xml:space="preserve"> ПРИ МОДЕЛИРОВАНИИ ТАУПРОТЕИНПАТИИ</w:t>
            </w:r>
          </w:p>
          <w:p w:rsidR="00E42A5A" w:rsidRPr="00E02A8F" w:rsidRDefault="00E42A5A">
            <w:pPr>
              <w:shd w:val="clear" w:color="auto" w:fill="FFFFFF"/>
              <w:jc w:val="both"/>
              <w:rPr>
                <w:b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E36F03" w:rsidP="00BD14F2">
            <w:pPr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E36F03" w:rsidRPr="00E02A8F" w:rsidRDefault="00E36F03" w:rsidP="00BD14F2">
            <w:pPr>
              <w:shd w:val="clear" w:color="auto" w:fill="FFFFFF"/>
              <w:jc w:val="both"/>
              <w:rPr>
                <w:i/>
                <w:iCs/>
                <w:color w:val="2C2D2E"/>
              </w:rPr>
            </w:pPr>
            <w:r w:rsidRPr="00E02A8F">
              <w:rPr>
                <w:bCs/>
                <w:shd w:val="clear" w:color="auto" w:fill="FFFFFF"/>
              </w:rPr>
              <w:t>15:00-15:20</w:t>
            </w:r>
          </w:p>
        </w:tc>
        <w:tc>
          <w:tcPr>
            <w:tcW w:w="0" w:type="auto"/>
          </w:tcPr>
          <w:p w:rsidR="00E36F03" w:rsidRPr="00E02A8F" w:rsidRDefault="00E36F03" w:rsidP="00BD14F2">
            <w:pPr>
              <w:shd w:val="clear" w:color="auto" w:fill="FFFFFF"/>
              <w:jc w:val="both"/>
            </w:pPr>
            <w:proofErr w:type="spellStart"/>
            <w:r w:rsidRPr="00E02A8F">
              <w:rPr>
                <w:b/>
              </w:rPr>
              <w:t>Патраханов</w:t>
            </w:r>
            <w:proofErr w:type="spellEnd"/>
            <w:r w:rsidRPr="00E02A8F">
              <w:rPr>
                <w:b/>
              </w:rPr>
              <w:t xml:space="preserve"> Евгений Александрович</w:t>
            </w:r>
            <w:r w:rsidRPr="00E02A8F">
              <w:rPr>
                <w:i/>
                <w:iCs/>
                <w:color w:val="000000"/>
              </w:rPr>
              <w:t xml:space="preserve"> </w:t>
            </w:r>
            <w:r w:rsidRPr="00E02A8F">
              <w:rPr>
                <w:color w:val="000000"/>
              </w:rPr>
              <w:t xml:space="preserve">(младший научный сотрудник лаборатории генетических технологий и генного редактирования для биомедицины и ветеринарии, ассистент кафедры фармакологии и клинической фармакологии НИУ </w:t>
            </w:r>
            <w:proofErr w:type="spellStart"/>
            <w:r w:rsidRPr="00E02A8F">
              <w:rPr>
                <w:color w:val="000000"/>
              </w:rPr>
              <w:t>БелГУ</w:t>
            </w:r>
            <w:proofErr w:type="spellEnd"/>
            <w:r w:rsidRPr="00E02A8F">
              <w:t>)</w:t>
            </w:r>
          </w:p>
          <w:p w:rsidR="00E36F03" w:rsidRPr="00E02A8F" w:rsidRDefault="00E36F03" w:rsidP="00BD14F2">
            <w:pPr>
              <w:shd w:val="clear" w:color="auto" w:fill="FFFFFF"/>
              <w:jc w:val="both"/>
              <w:rPr>
                <w:i/>
                <w:color w:val="000000"/>
              </w:rPr>
            </w:pPr>
            <w:r w:rsidRPr="00E02A8F">
              <w:rPr>
                <w:i/>
                <w:color w:val="000000"/>
              </w:rPr>
              <w:t xml:space="preserve">ФАРМАКОЛОГИЧЕСКАЯ КОРРЕКЦИЯ НЕЙРОДЕНЕГАТИВНЫХ НАРУШЕНИЙ У ЖИВОТНЫХ С ИСПОЛЬЗОВАНИЕМ ЛЕКАРСТВЕННЫХ ФОРМ ТЕТРАПЕПТИДА </w:t>
            </w:r>
            <w:r w:rsidRPr="00E02A8F">
              <w:rPr>
                <w:i/>
                <w:color w:val="000000"/>
                <w:lang w:val="en-US"/>
              </w:rPr>
              <w:t>HAEE</w:t>
            </w:r>
          </w:p>
          <w:p w:rsidR="00E36F03" w:rsidRPr="00E02A8F" w:rsidRDefault="00E36F03" w:rsidP="00BD14F2">
            <w:pPr>
              <w:shd w:val="clear" w:color="auto" w:fill="FFFFFF"/>
              <w:jc w:val="both"/>
              <w:rPr>
                <w:b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E36F03" w:rsidP="00BD14F2">
            <w:pPr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E36F03" w:rsidRPr="00E02A8F" w:rsidRDefault="00E36F03" w:rsidP="00BD14F2">
            <w:pPr>
              <w:shd w:val="clear" w:color="auto" w:fill="FFFFFF"/>
              <w:jc w:val="both"/>
              <w:rPr>
                <w:i/>
                <w:iCs/>
                <w:color w:val="2C2D2E"/>
              </w:rPr>
            </w:pPr>
            <w:r w:rsidRPr="00E02A8F">
              <w:rPr>
                <w:bCs/>
                <w:shd w:val="clear" w:color="auto" w:fill="FFFFFF"/>
              </w:rPr>
              <w:t>15:20-15:40</w:t>
            </w:r>
          </w:p>
        </w:tc>
        <w:tc>
          <w:tcPr>
            <w:tcW w:w="0" w:type="auto"/>
          </w:tcPr>
          <w:p w:rsidR="00E36F03" w:rsidRPr="00E02A8F" w:rsidRDefault="00E36F03" w:rsidP="00BD14F2">
            <w:pPr>
              <w:jc w:val="both"/>
              <w:rPr>
                <w:color w:val="2C2D2E"/>
                <w:shd w:val="clear" w:color="auto" w:fill="FFFFFF"/>
              </w:rPr>
            </w:pPr>
            <w:proofErr w:type="spellStart"/>
            <w:r w:rsidRPr="00E02A8F">
              <w:rPr>
                <w:b/>
                <w:bCs/>
                <w:color w:val="2C2D2E"/>
                <w:shd w:val="clear" w:color="auto" w:fill="FFFFFF"/>
              </w:rPr>
              <w:t>Доротенко</w:t>
            </w:r>
            <w:proofErr w:type="spellEnd"/>
            <w:r w:rsidRPr="00E02A8F">
              <w:rPr>
                <w:b/>
                <w:bCs/>
                <w:color w:val="2C2D2E"/>
                <w:shd w:val="clear" w:color="auto" w:fill="FFFFFF"/>
              </w:rPr>
              <w:t xml:space="preserve"> Артём Романович</w:t>
            </w:r>
            <w:r w:rsidRPr="00E02A8F">
              <w:rPr>
                <w:color w:val="2C2D2E"/>
                <w:shd w:val="clear" w:color="auto" w:fill="FFFFFF"/>
              </w:rPr>
              <w:t xml:space="preserve"> (младший научный сотрудник лаборатории экспериментальной фармакологии Института фармакологии им. А.В. </w:t>
            </w:r>
            <w:proofErr w:type="spellStart"/>
            <w:r w:rsidRPr="00E02A8F">
              <w:rPr>
                <w:color w:val="2C2D2E"/>
                <w:shd w:val="clear" w:color="auto" w:fill="FFFFFF"/>
              </w:rPr>
              <w:t>Вальдмана</w:t>
            </w:r>
            <w:proofErr w:type="spellEnd"/>
            <w:r w:rsidRPr="00E02A8F">
              <w:rPr>
                <w:color w:val="2C2D2E"/>
                <w:shd w:val="clear" w:color="auto" w:fill="FFFFFF"/>
              </w:rPr>
              <w:t xml:space="preserve"> ФГБОУ ВО </w:t>
            </w:r>
            <w:proofErr w:type="spellStart"/>
            <w:r w:rsidRPr="00E02A8F">
              <w:rPr>
                <w:color w:val="2C2D2E"/>
                <w:shd w:val="clear" w:color="auto" w:fill="FFFFFF"/>
              </w:rPr>
              <w:t>ПСПбГМУ</w:t>
            </w:r>
            <w:proofErr w:type="spellEnd"/>
            <w:r w:rsidRPr="00E02A8F">
              <w:rPr>
                <w:color w:val="2C2D2E"/>
                <w:shd w:val="clear" w:color="auto" w:fill="FFFFFF"/>
              </w:rPr>
              <w:t xml:space="preserve"> им. И.П. Павлова Минздрава России)</w:t>
            </w:r>
          </w:p>
          <w:p w:rsidR="00E36F03" w:rsidRPr="00E02A8F" w:rsidRDefault="00E36F03" w:rsidP="00BD14F2">
            <w:pPr>
              <w:jc w:val="both"/>
              <w:rPr>
                <w:i/>
                <w:iCs/>
                <w:color w:val="2C2D2E"/>
                <w:shd w:val="clear" w:color="auto" w:fill="FFFFFF"/>
              </w:rPr>
            </w:pPr>
            <w:r w:rsidRPr="00E02A8F">
              <w:rPr>
                <w:i/>
                <w:iCs/>
                <w:color w:val="2C2D2E"/>
                <w:shd w:val="clear" w:color="auto" w:fill="FFFFFF"/>
              </w:rPr>
              <w:t>РАЗРАБОТКА И ЭКСПЕРИМЕНТАЛЬНАЯ ВАЛИДАЦИЯ МОДЕЛИ ДВИГАТЕЛЬНЫХ НАРУШЕНИЙ ПРИ ПОЗДНИХ СТАДИЯХ БОЛЕЗНИ ПАРКИНСОНА</w:t>
            </w:r>
          </w:p>
          <w:p w:rsidR="00E36F03" w:rsidRPr="00E02A8F" w:rsidRDefault="00E36F03" w:rsidP="00BD14F2">
            <w:pPr>
              <w:shd w:val="clear" w:color="auto" w:fill="FFFFFF"/>
              <w:jc w:val="both"/>
              <w:rPr>
                <w:b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E36F03" w:rsidP="00BD14F2">
            <w:pPr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E36F03" w:rsidRPr="00E02A8F" w:rsidRDefault="00E36F03" w:rsidP="00BD14F2">
            <w:pPr>
              <w:shd w:val="clear" w:color="auto" w:fill="FFFFFF"/>
              <w:jc w:val="both"/>
              <w:rPr>
                <w:i/>
                <w:iCs/>
                <w:shd w:val="clear" w:color="auto" w:fill="FFFFFF"/>
              </w:rPr>
            </w:pPr>
            <w:r w:rsidRPr="00E02A8F">
              <w:rPr>
                <w:bCs/>
                <w:shd w:val="clear" w:color="auto" w:fill="FFFFFF"/>
              </w:rPr>
              <w:t>15:40-16:00</w:t>
            </w:r>
          </w:p>
        </w:tc>
        <w:tc>
          <w:tcPr>
            <w:tcW w:w="0" w:type="auto"/>
          </w:tcPr>
          <w:p w:rsidR="00E36F03" w:rsidRPr="00E02A8F" w:rsidRDefault="00E36F03" w:rsidP="00BD14F2">
            <w:pPr>
              <w:jc w:val="both"/>
              <w:rPr>
                <w:color w:val="2C2D2E"/>
              </w:rPr>
            </w:pPr>
            <w:r w:rsidRPr="00E02A8F">
              <w:rPr>
                <w:b/>
              </w:rPr>
              <w:t>Фесенко Зоя Сергеевна</w:t>
            </w:r>
            <w:r w:rsidRPr="00E02A8F">
              <w:rPr>
                <w:bCs/>
              </w:rPr>
              <w:t xml:space="preserve"> (</w:t>
            </w:r>
            <w:r w:rsidRPr="00E02A8F">
              <w:rPr>
                <w:color w:val="2C2D2E"/>
              </w:rPr>
              <w:t>младший научный сотрудник лаборатории нейробиологии и молекулярной фармакологии Института трансляционной биомедицины ФГБОУ ВО СПбГУ</w:t>
            </w:r>
          </w:p>
          <w:p w:rsidR="00E36F03" w:rsidRPr="00E02A8F" w:rsidRDefault="00E36F03" w:rsidP="00BD14F2">
            <w:pPr>
              <w:jc w:val="both"/>
              <w:rPr>
                <w:bCs/>
                <w:i/>
                <w:iCs/>
              </w:rPr>
            </w:pPr>
            <w:r w:rsidRPr="00E02A8F">
              <w:rPr>
                <w:bCs/>
                <w:i/>
                <w:iCs/>
              </w:rPr>
              <w:t>ФАРМАКО-ГЕНЕТИЧЕСКОЕ МОДЕЛИРОВАНИЕ ПОЗДНИХ СТАДИЙ БОЛЕЗНИ ПАРКИНСОНА: СИСТЕМНОЕ И ВНУТРИЖЕЛУДОЧКОВОЕ ВВЕДЕНИЕ ИНГИБИТОРА СИНТЕЗА ДОФАМИНА У DAT-KO КРЫС</w:t>
            </w:r>
          </w:p>
          <w:p w:rsidR="00E36F03" w:rsidRPr="00E02A8F" w:rsidRDefault="00E36F03" w:rsidP="00BD14F2">
            <w:pPr>
              <w:jc w:val="both"/>
              <w:rPr>
                <w:bCs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E36F03" w:rsidP="00BD14F2">
            <w:pPr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E36F03" w:rsidRPr="00E02A8F" w:rsidRDefault="00E36F03" w:rsidP="00BD14F2">
            <w:pPr>
              <w:jc w:val="both"/>
              <w:rPr>
                <w:bCs/>
              </w:rPr>
            </w:pPr>
            <w:r w:rsidRPr="00E02A8F">
              <w:rPr>
                <w:bCs/>
              </w:rPr>
              <w:t>16:00-16:20</w:t>
            </w:r>
          </w:p>
        </w:tc>
        <w:tc>
          <w:tcPr>
            <w:tcW w:w="0" w:type="auto"/>
          </w:tcPr>
          <w:p w:rsidR="00E36F03" w:rsidRPr="00E02A8F" w:rsidRDefault="00E36F03" w:rsidP="00BD14F2">
            <w:pPr>
              <w:jc w:val="both"/>
              <w:rPr>
                <w:color w:val="2C2D2E"/>
                <w:shd w:val="clear" w:color="auto" w:fill="FFFFFF"/>
              </w:rPr>
            </w:pPr>
            <w:r w:rsidRPr="00E02A8F">
              <w:rPr>
                <w:b/>
                <w:bCs/>
                <w:color w:val="2C2D2E"/>
                <w:shd w:val="clear" w:color="auto" w:fill="FFFFFF"/>
              </w:rPr>
              <w:t>Савченко Артём Алексеевич</w:t>
            </w:r>
            <w:r w:rsidRPr="00E02A8F">
              <w:rPr>
                <w:color w:val="2C2D2E"/>
                <w:shd w:val="clear" w:color="auto" w:fill="FFFFFF"/>
              </w:rPr>
              <w:t xml:space="preserve"> (старший лаборант лаборатории фармакологии поведения Института фармакологии им. А.В. </w:t>
            </w:r>
            <w:proofErr w:type="spellStart"/>
            <w:r w:rsidRPr="00E02A8F">
              <w:rPr>
                <w:color w:val="2C2D2E"/>
                <w:shd w:val="clear" w:color="auto" w:fill="FFFFFF"/>
              </w:rPr>
              <w:t>Вальдмана</w:t>
            </w:r>
            <w:proofErr w:type="spellEnd"/>
            <w:r w:rsidRPr="00E02A8F">
              <w:rPr>
                <w:color w:val="2C2D2E"/>
                <w:shd w:val="clear" w:color="auto" w:fill="FFFFFF"/>
              </w:rPr>
              <w:t xml:space="preserve"> ФГБОУ ВО </w:t>
            </w:r>
            <w:proofErr w:type="spellStart"/>
            <w:r w:rsidRPr="00E02A8F">
              <w:rPr>
                <w:color w:val="2C2D2E"/>
                <w:shd w:val="clear" w:color="auto" w:fill="FFFFFF"/>
              </w:rPr>
              <w:t>ПСПбГМУ</w:t>
            </w:r>
            <w:proofErr w:type="spellEnd"/>
            <w:r w:rsidRPr="00E02A8F">
              <w:rPr>
                <w:color w:val="2C2D2E"/>
                <w:shd w:val="clear" w:color="auto" w:fill="FFFFFF"/>
              </w:rPr>
              <w:t xml:space="preserve"> им. И.П. Павлова Минздрава России)</w:t>
            </w:r>
          </w:p>
          <w:p w:rsidR="00E36F03" w:rsidRPr="00E02A8F" w:rsidRDefault="00E36F03" w:rsidP="00BD14F2">
            <w:pPr>
              <w:jc w:val="both"/>
              <w:rPr>
                <w:i/>
                <w:iCs/>
                <w:color w:val="2C2D2E"/>
                <w:shd w:val="clear" w:color="auto" w:fill="FFFFFF"/>
              </w:rPr>
            </w:pPr>
            <w:r w:rsidRPr="00E02A8F">
              <w:rPr>
                <w:i/>
                <w:iCs/>
                <w:color w:val="2C2D2E"/>
                <w:shd w:val="clear" w:color="auto" w:fill="FFFFFF"/>
              </w:rPr>
              <w:t xml:space="preserve">ГЛУТАМАТНЫЕ РЕЦЕПТОРЫ </w:t>
            </w:r>
            <w:r w:rsidRPr="00E02A8F">
              <w:rPr>
                <w:i/>
                <w:iCs/>
                <w:color w:val="2C2D2E"/>
                <w:shd w:val="clear" w:color="auto" w:fill="FFFFFF"/>
                <w:lang w:val="en-US"/>
              </w:rPr>
              <w:t>NMDA</w:t>
            </w:r>
            <w:r w:rsidRPr="00E02A8F">
              <w:rPr>
                <w:i/>
                <w:iCs/>
                <w:color w:val="2C2D2E"/>
                <w:shd w:val="clear" w:color="auto" w:fill="FFFFFF"/>
              </w:rPr>
              <w:t>-ПОДТИПА КАК ПОТЕНЦИАЛЬНАЯ ТЕРАПЕВТИЧЕСКАЯ МИШЕНЬ ДЛЯ ФАРМАКОЛОГИЧЕСКОЙ КОРРЕКЦИИ АПАТИИ ПРИ БОЛЕЗНИ ПАРКИНСОНА</w:t>
            </w:r>
          </w:p>
          <w:p w:rsidR="00E36F03" w:rsidRPr="00E02A8F" w:rsidRDefault="00E36F03" w:rsidP="00BD14F2">
            <w:pPr>
              <w:rPr>
                <w:b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E36F03" w:rsidP="00BD14F2">
            <w:pPr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E36F03" w:rsidRPr="00E02A8F" w:rsidRDefault="00E36F03" w:rsidP="00BD14F2">
            <w:pPr>
              <w:jc w:val="both"/>
              <w:rPr>
                <w:b/>
              </w:rPr>
            </w:pPr>
            <w:r w:rsidRPr="00E02A8F">
              <w:rPr>
                <w:bCs/>
              </w:rPr>
              <w:t>16:20-16:40</w:t>
            </w:r>
          </w:p>
        </w:tc>
        <w:tc>
          <w:tcPr>
            <w:tcW w:w="0" w:type="auto"/>
          </w:tcPr>
          <w:p w:rsidR="00E36F03" w:rsidRPr="00E02A8F" w:rsidRDefault="00E36F03" w:rsidP="00BD14F2">
            <w:pPr>
              <w:jc w:val="both"/>
              <w:rPr>
                <w:bCs/>
              </w:rPr>
            </w:pPr>
            <w:r w:rsidRPr="00E02A8F">
              <w:rPr>
                <w:b/>
              </w:rPr>
              <w:t xml:space="preserve">Науменко Людмила Валентиновна </w:t>
            </w:r>
            <w:r w:rsidRPr="00E02A8F">
              <w:rPr>
                <w:bCs/>
              </w:rPr>
              <w:t>(д.м.н., доцент кафедры фармакологии и информатики ФГБОУ ВО «</w:t>
            </w:r>
            <w:proofErr w:type="spellStart"/>
            <w:r w:rsidRPr="00E02A8F">
              <w:rPr>
                <w:bCs/>
              </w:rPr>
              <w:t>ВолгГМУ</w:t>
            </w:r>
            <w:proofErr w:type="spellEnd"/>
            <w:r w:rsidRPr="00E02A8F">
              <w:rPr>
                <w:bCs/>
              </w:rPr>
              <w:t>» Минздрава России)</w:t>
            </w:r>
          </w:p>
          <w:p w:rsidR="00E36F03" w:rsidRPr="00E02A8F" w:rsidRDefault="00E36F03" w:rsidP="00BD14F2">
            <w:pPr>
              <w:jc w:val="both"/>
              <w:rPr>
                <w:bCs/>
                <w:i/>
                <w:iCs/>
              </w:rPr>
            </w:pPr>
            <w:r w:rsidRPr="00E02A8F">
              <w:rPr>
                <w:bCs/>
                <w:i/>
                <w:iCs/>
              </w:rPr>
              <w:t>ФАРМАКОЛОГИЧЕСКАЯ КОРРЕКЦИЯ ПОЗДНИХ ОФТАЛЬМОЛОГИЧЕСКИХ НАРУШЕНИЙ СТРЕПТОЗОТОЦИН-ИНДУЦИРОВАННОГО САХАРНОГО ДИАБЕТА</w:t>
            </w:r>
          </w:p>
          <w:p w:rsidR="00E36F03" w:rsidRPr="00E02A8F" w:rsidRDefault="00E36F03" w:rsidP="00BD14F2">
            <w:pPr>
              <w:rPr>
                <w:b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E36F03" w:rsidP="00BD14F2">
            <w:pPr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E36F03" w:rsidRPr="00E02A8F" w:rsidRDefault="00E36F03" w:rsidP="00BD14F2">
            <w:pPr>
              <w:jc w:val="both"/>
              <w:rPr>
                <w:b/>
              </w:rPr>
            </w:pPr>
            <w:r w:rsidRPr="00E02A8F">
              <w:rPr>
                <w:bCs/>
              </w:rPr>
              <w:t>16:40-17:00</w:t>
            </w:r>
          </w:p>
        </w:tc>
        <w:tc>
          <w:tcPr>
            <w:tcW w:w="0" w:type="auto"/>
          </w:tcPr>
          <w:p w:rsidR="00E36F03" w:rsidRPr="00E02A8F" w:rsidRDefault="00E36F03" w:rsidP="00BD14F2">
            <w:pPr>
              <w:shd w:val="clear" w:color="auto" w:fill="FFFFFF"/>
              <w:jc w:val="both"/>
              <w:rPr>
                <w:color w:val="2C2D2E"/>
              </w:rPr>
            </w:pPr>
            <w:r w:rsidRPr="00E02A8F">
              <w:rPr>
                <w:b/>
                <w:bCs/>
                <w:color w:val="2C2D2E"/>
              </w:rPr>
              <w:t>Покровский Владимир Михайлович</w:t>
            </w:r>
            <w:r w:rsidRPr="00E02A8F">
              <w:rPr>
                <w:color w:val="2C2D2E"/>
              </w:rPr>
              <w:t xml:space="preserve"> (младший научный сотрудник лаборатории генетических технологий и генного редактирования для биомедицины и ветеринарии, ассистент кафедры фармакологии и клинической фармакологии НИУ </w:t>
            </w:r>
            <w:proofErr w:type="spellStart"/>
            <w:r w:rsidRPr="00E02A8F">
              <w:rPr>
                <w:color w:val="2C2D2E"/>
              </w:rPr>
              <w:t>БелГУ</w:t>
            </w:r>
            <w:proofErr w:type="spellEnd"/>
            <w:r w:rsidRPr="00E02A8F">
              <w:rPr>
                <w:color w:val="2C2D2E"/>
              </w:rPr>
              <w:t>)</w:t>
            </w:r>
          </w:p>
          <w:p w:rsidR="00E36F03" w:rsidRPr="00E02A8F" w:rsidRDefault="00E36F03" w:rsidP="00BD14F2">
            <w:pPr>
              <w:shd w:val="clear" w:color="auto" w:fill="FFFFFF"/>
              <w:jc w:val="both"/>
              <w:rPr>
                <w:i/>
                <w:iCs/>
                <w:color w:val="2C2D2E"/>
              </w:rPr>
            </w:pPr>
            <w:r w:rsidRPr="00E02A8F">
              <w:rPr>
                <w:i/>
                <w:iCs/>
                <w:color w:val="2C2D2E"/>
              </w:rPr>
              <w:t>КОРРЕКЦИЯ ГИПОКСИИ ИШЕМИИ В НЕОНАТАЛЬНОМ ПЕРИОДЕ ПРОИЗВОДНЫМИ ЭРИТРОПОЭТИНА У МЫШЕЙ</w:t>
            </w:r>
          </w:p>
          <w:p w:rsidR="00E36F03" w:rsidRPr="00E02A8F" w:rsidRDefault="00E36F03" w:rsidP="00BD14F2">
            <w:pPr>
              <w:rPr>
                <w:b/>
              </w:rPr>
            </w:pPr>
          </w:p>
        </w:tc>
      </w:tr>
    </w:tbl>
    <w:p w:rsidR="00E36F03" w:rsidRDefault="00E36F03" w:rsidP="00551C05">
      <w:pPr>
        <w:ind w:left="567" w:hanging="567"/>
        <w:jc w:val="center"/>
        <w:rPr>
          <w:sz w:val="28"/>
          <w:szCs w:val="28"/>
          <w:shd w:val="clear" w:color="auto" w:fill="FFFFFF"/>
        </w:rPr>
      </w:pPr>
    </w:p>
    <w:p w:rsidR="00E36F03" w:rsidRDefault="00E36F03" w:rsidP="00551C05">
      <w:pPr>
        <w:ind w:left="567" w:hanging="567"/>
        <w:jc w:val="center"/>
        <w:rPr>
          <w:sz w:val="28"/>
          <w:szCs w:val="28"/>
          <w:shd w:val="clear" w:color="auto" w:fill="FFFFFF"/>
        </w:rPr>
      </w:pPr>
    </w:p>
    <w:p w:rsidR="00E36F03" w:rsidRPr="00090D57" w:rsidRDefault="00E36F03" w:rsidP="00E36F03">
      <w:pPr>
        <w:ind w:left="567" w:hanging="567"/>
        <w:jc w:val="center"/>
        <w:rPr>
          <w:sz w:val="28"/>
          <w:szCs w:val="28"/>
          <w:shd w:val="clear" w:color="auto" w:fill="FFFFFF"/>
        </w:rPr>
      </w:pPr>
      <w:r w:rsidRPr="00090D57">
        <w:rPr>
          <w:sz w:val="28"/>
          <w:szCs w:val="28"/>
          <w:shd w:val="clear" w:color="auto" w:fill="FFFFFF"/>
        </w:rPr>
        <w:t>СИМПОЗИУМ №5</w:t>
      </w:r>
    </w:p>
    <w:p w:rsidR="00E36F03" w:rsidRPr="00090D57" w:rsidRDefault="00E36F03" w:rsidP="00E36F03">
      <w:pPr>
        <w:ind w:left="57" w:right="57"/>
        <w:jc w:val="center"/>
        <w:rPr>
          <w:color w:val="000000" w:themeColor="text1"/>
          <w:sz w:val="28"/>
          <w:szCs w:val="28"/>
        </w:rPr>
      </w:pPr>
      <w:r w:rsidRPr="00090D57">
        <w:rPr>
          <w:color w:val="000000" w:themeColor="text1"/>
          <w:sz w:val="28"/>
          <w:szCs w:val="28"/>
        </w:rPr>
        <w:t>«</w:t>
      </w:r>
      <w:r w:rsidRPr="00090D57">
        <w:rPr>
          <w:color w:val="1A1A1A"/>
          <w:sz w:val="28"/>
          <w:szCs w:val="28"/>
        </w:rPr>
        <w:t>ФАРМАКОНАДЗОР: ТЕКУЩИЕ РЕАЛИИ В РОССИИ</w:t>
      </w:r>
      <w:r w:rsidRPr="00090D57">
        <w:rPr>
          <w:color w:val="000000" w:themeColor="text1"/>
          <w:sz w:val="28"/>
          <w:szCs w:val="28"/>
        </w:rPr>
        <w:t>»</w:t>
      </w:r>
    </w:p>
    <w:p w:rsidR="00E36F03" w:rsidRPr="00090D57" w:rsidRDefault="00E36F03" w:rsidP="00E36F03">
      <w:pPr>
        <w:jc w:val="center"/>
        <w:rPr>
          <w:b/>
          <w:bCs/>
          <w:sz w:val="28"/>
          <w:szCs w:val="28"/>
          <w:shd w:val="clear" w:color="auto" w:fill="FFFFFF"/>
        </w:rPr>
      </w:pPr>
      <w:r w:rsidRPr="00090D57">
        <w:rPr>
          <w:b/>
          <w:bCs/>
          <w:sz w:val="28"/>
          <w:szCs w:val="28"/>
        </w:rPr>
        <w:t xml:space="preserve">ЗАЛ УЧЕНОГО СОВЕТА, </w:t>
      </w:r>
      <w:r w:rsidRPr="00090D57">
        <w:rPr>
          <w:b/>
          <w:bCs/>
          <w:sz w:val="28"/>
          <w:szCs w:val="28"/>
          <w:shd w:val="clear" w:color="auto" w:fill="FFFFFF"/>
        </w:rPr>
        <w:t>КОРПУС №1</w:t>
      </w:r>
    </w:p>
    <w:p w:rsidR="00E36F03" w:rsidRPr="00090D57" w:rsidRDefault="00E36F03" w:rsidP="00E36F03">
      <w:pPr>
        <w:ind w:left="567" w:hanging="567"/>
        <w:jc w:val="center"/>
        <w:rPr>
          <w:b/>
          <w:bCs/>
          <w:sz w:val="28"/>
          <w:szCs w:val="28"/>
          <w:shd w:val="clear" w:color="auto" w:fill="FFFFFF"/>
        </w:rPr>
      </w:pPr>
      <w:r w:rsidRPr="00090D57">
        <w:rPr>
          <w:sz w:val="28"/>
          <w:szCs w:val="28"/>
        </w:rPr>
        <w:t>10:00-13:00</w:t>
      </w:r>
    </w:p>
    <w:p w:rsidR="00C33760" w:rsidRDefault="00C33760" w:rsidP="00E36F03">
      <w:pPr>
        <w:jc w:val="center"/>
        <w:rPr>
          <w:b/>
          <w:bCs/>
          <w:i/>
          <w:iCs/>
          <w:shd w:val="clear" w:color="auto" w:fill="FFFFFF"/>
        </w:rPr>
      </w:pPr>
    </w:p>
    <w:p w:rsidR="00E36F03" w:rsidRPr="00090D57" w:rsidRDefault="00E36F03" w:rsidP="00E36F03">
      <w:pPr>
        <w:jc w:val="center"/>
        <w:rPr>
          <w:i/>
          <w:iCs/>
          <w:shd w:val="clear" w:color="auto" w:fill="FFFFFF"/>
        </w:rPr>
      </w:pPr>
      <w:r w:rsidRPr="00090D57">
        <w:rPr>
          <w:b/>
          <w:bCs/>
          <w:i/>
          <w:iCs/>
          <w:shd w:val="clear" w:color="auto" w:fill="FFFFFF"/>
        </w:rPr>
        <w:t>Модератор:</w:t>
      </w:r>
      <w:r w:rsidRPr="00090D57">
        <w:rPr>
          <w:i/>
          <w:iCs/>
          <w:shd w:val="clear" w:color="auto" w:fill="FFFFFF"/>
        </w:rPr>
        <w:t xml:space="preserve"> </w:t>
      </w:r>
    </w:p>
    <w:p w:rsidR="00E36F03" w:rsidRPr="002C2312" w:rsidRDefault="00E36F03" w:rsidP="00E36F03">
      <w:pPr>
        <w:shd w:val="clear" w:color="auto" w:fill="FFFFFF" w:themeFill="background1"/>
        <w:ind w:right="57"/>
        <w:jc w:val="center"/>
        <w:rPr>
          <w:i/>
          <w:iCs/>
        </w:rPr>
      </w:pPr>
      <w:proofErr w:type="spellStart"/>
      <w:r w:rsidRPr="00090D57">
        <w:rPr>
          <w:b/>
          <w:bCs/>
          <w:i/>
          <w:iCs/>
        </w:rPr>
        <w:t>Колбин</w:t>
      </w:r>
      <w:proofErr w:type="spellEnd"/>
      <w:r w:rsidRPr="00090D57">
        <w:rPr>
          <w:b/>
          <w:bCs/>
          <w:i/>
          <w:iCs/>
        </w:rPr>
        <w:t xml:space="preserve"> Алексей Сергеевич</w:t>
      </w:r>
      <w:r w:rsidRPr="00090D57">
        <w:rPr>
          <w:i/>
          <w:iCs/>
        </w:rPr>
        <w:t xml:space="preserve"> (д.м.н., профессор, заведующий кафедрой клинической фармакологии и доказательной медицины ФГБОУ ВО ПСПбГМУ им. И.П.Павлова Минздрава </w:t>
      </w:r>
      <w:r w:rsidRPr="002C2312">
        <w:rPr>
          <w:i/>
          <w:iCs/>
        </w:rPr>
        <w:t>России)</w:t>
      </w:r>
    </w:p>
    <w:p w:rsidR="00E36F03" w:rsidRPr="002C2312" w:rsidRDefault="00E36F03" w:rsidP="00E36F03">
      <w:pPr>
        <w:shd w:val="clear" w:color="auto" w:fill="FFFFFF" w:themeFill="background1"/>
        <w:ind w:right="57"/>
        <w:jc w:val="center"/>
        <w:rPr>
          <w:i/>
          <w:iCs/>
        </w:rPr>
      </w:pPr>
    </w:p>
    <w:tbl>
      <w:tblPr>
        <w:tblStyle w:val="aff5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6"/>
        <w:gridCol w:w="8433"/>
      </w:tblGrid>
      <w:tr w:rsidR="00E36F03" w:rsidRPr="00E02A8F" w:rsidTr="00BD14F2"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</w:rPr>
            </w:pPr>
            <w:r w:rsidRPr="00E02A8F">
              <w:rPr>
                <w:color w:val="3C4043"/>
              </w:rPr>
              <w:t>10:00-10:20</w:t>
            </w:r>
          </w:p>
        </w:tc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b/>
                <w:bCs/>
                <w:color w:val="3C4043"/>
              </w:rPr>
            </w:pPr>
            <w:r w:rsidRPr="00E02A8F">
              <w:rPr>
                <w:b/>
                <w:bCs/>
                <w:color w:val="3C4043"/>
              </w:rPr>
              <w:t>Сычев Дмитрий Алексеевич (</w:t>
            </w:r>
            <w:r w:rsidR="000B2EBB"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>а</w:t>
            </w:r>
            <w:r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 xml:space="preserve">кадемик РАН, д.м.н., профессор, </w:t>
            </w:r>
            <w:r w:rsidR="002C6B4A"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>р</w:t>
            </w:r>
            <w:r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>ектор РМАНПО Минздрава</w:t>
            </w:r>
            <w:r w:rsidR="002C6B4A"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 xml:space="preserve"> России</w:t>
            </w:r>
          </w:p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i/>
                <w:iCs/>
                <w:color w:val="3C4043"/>
              </w:rPr>
            </w:pPr>
            <w:r w:rsidRPr="00E02A8F">
              <w:rPr>
                <w:i/>
                <w:iCs/>
                <w:color w:val="3C4043"/>
              </w:rPr>
              <w:t>ЗНАЧЕНИЕ МЕТОДА ГЛОБАЛЬНЫХ ТРИГГЕРОВ ДЛЯ ВЫЯВЛЕНИЯ НЕЖЕЛАТЕЛЬНЫХ РЕАКЦИЙ В МЕДИЦИНСКИХ ОРГАНИЗАЦИЯХ: АНАЛИЗ СОБСТВЕННОГО ОПЫТА</w:t>
            </w:r>
          </w:p>
          <w:p w:rsidR="00E36F03" w:rsidRPr="00E02A8F" w:rsidRDefault="00E36F03" w:rsidP="00BD14F2">
            <w:pPr>
              <w:shd w:val="clear" w:color="auto" w:fill="FFFFFF" w:themeFill="background1"/>
              <w:jc w:val="both"/>
              <w:rPr>
                <w:i/>
                <w:iCs/>
                <w:color w:val="3C4043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</w:rPr>
            </w:pPr>
            <w:r w:rsidRPr="00E02A8F">
              <w:rPr>
                <w:color w:val="3C4043"/>
              </w:rPr>
              <w:t>10:20-10:35</w:t>
            </w:r>
          </w:p>
        </w:tc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i/>
                <w:iCs/>
                <w:color w:val="312E30"/>
              </w:rPr>
            </w:pPr>
            <w:r w:rsidRPr="00E02A8F">
              <w:rPr>
                <w:b/>
                <w:bCs/>
                <w:color w:val="3C4043"/>
              </w:rPr>
              <w:t>Романов Борис Константинович</w:t>
            </w:r>
            <w:r w:rsidRPr="00E02A8F">
              <w:rPr>
                <w:color w:val="3C4043"/>
              </w:rPr>
              <w:t xml:space="preserve"> (</w:t>
            </w:r>
            <w:r w:rsidR="000B2EBB" w:rsidRPr="00E02A8F">
              <w:rPr>
                <w:color w:val="3C4043"/>
              </w:rPr>
              <w:t xml:space="preserve">д.м.н., </w:t>
            </w:r>
            <w:r w:rsidR="000B2EBB"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>з</w:t>
            </w:r>
            <w:r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>аведующий кафедрой фармакологии Российский национальный исследовательский медицинский университет имени Н.И.Пирогова</w:t>
            </w:r>
            <w:r w:rsidR="000B2EBB"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>)</w:t>
            </w:r>
          </w:p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i/>
                <w:iCs/>
                <w:color w:val="3C4043"/>
              </w:rPr>
            </w:pPr>
            <w:r w:rsidRPr="00E02A8F">
              <w:rPr>
                <w:i/>
                <w:iCs/>
                <w:color w:val="3C4043"/>
              </w:rPr>
              <w:t>ГЛОБАЛЬНЫЙ ФАРМАКОНАДЗОР</w:t>
            </w:r>
          </w:p>
          <w:p w:rsidR="00E36F03" w:rsidRPr="00E02A8F" w:rsidRDefault="00E36F03" w:rsidP="00BD14F2">
            <w:pPr>
              <w:shd w:val="clear" w:color="auto" w:fill="FFFFFF" w:themeFill="background1"/>
              <w:jc w:val="both"/>
              <w:rPr>
                <w:i/>
                <w:iCs/>
                <w:color w:val="3C4043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</w:rPr>
            </w:pPr>
            <w:r w:rsidRPr="00E02A8F">
              <w:rPr>
                <w:color w:val="3C4043"/>
              </w:rPr>
              <w:t>10:35-10:50</w:t>
            </w:r>
          </w:p>
        </w:tc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</w:rPr>
            </w:pPr>
            <w:r w:rsidRPr="00E02A8F">
              <w:rPr>
                <w:b/>
                <w:bCs/>
                <w:color w:val="3C4043"/>
              </w:rPr>
              <w:t>Горелов Кирилл Витальевич</w:t>
            </w:r>
            <w:r w:rsidRPr="00E02A8F">
              <w:rPr>
                <w:color w:val="3C4043"/>
              </w:rPr>
              <w:t xml:space="preserve"> </w:t>
            </w:r>
            <w:r w:rsidRPr="00E02A8F">
              <w:rPr>
                <w:iCs/>
                <w:color w:val="3C4043"/>
              </w:rPr>
              <w:t>(</w:t>
            </w:r>
            <w:r w:rsidR="000B2EBB"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>н</w:t>
            </w:r>
            <w:r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 xml:space="preserve">ачальник отдела организации </w:t>
            </w:r>
            <w:proofErr w:type="spellStart"/>
            <w:r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>Фармаконадзора</w:t>
            </w:r>
            <w:proofErr w:type="spellEnd"/>
            <w:r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 xml:space="preserve"> Росздравнадзора)</w:t>
            </w:r>
          </w:p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i/>
                <w:iCs/>
                <w:color w:val="3C4043"/>
              </w:rPr>
            </w:pPr>
            <w:r w:rsidRPr="00E02A8F">
              <w:rPr>
                <w:i/>
                <w:iCs/>
                <w:color w:val="3C4043"/>
              </w:rPr>
              <w:t>ФАРМАКОНАДЗОР В КЛИНИЧЕСКИХ ИССЛЕДОВАНИЯХ</w:t>
            </w:r>
          </w:p>
          <w:p w:rsidR="00E36F03" w:rsidRPr="00E02A8F" w:rsidRDefault="00E36F03" w:rsidP="00BD14F2">
            <w:pPr>
              <w:shd w:val="clear" w:color="auto" w:fill="FFFFFF" w:themeFill="background1"/>
              <w:jc w:val="both"/>
              <w:rPr>
                <w:b/>
                <w:bCs/>
                <w:i/>
                <w:iCs/>
                <w:color w:val="3C4043"/>
              </w:rPr>
            </w:pPr>
          </w:p>
        </w:tc>
      </w:tr>
      <w:tr w:rsidR="00801346" w:rsidRPr="00E02A8F" w:rsidTr="00BD14F2">
        <w:tc>
          <w:tcPr>
            <w:tcW w:w="0" w:type="auto"/>
          </w:tcPr>
          <w:p w:rsidR="00801346" w:rsidRPr="00E02A8F" w:rsidRDefault="00C46975" w:rsidP="00801346">
            <w:pPr>
              <w:shd w:val="clear" w:color="auto" w:fill="FFFFFF" w:themeFill="background1"/>
              <w:jc w:val="both"/>
              <w:rPr>
                <w:color w:val="3C4043"/>
              </w:rPr>
            </w:pPr>
            <w:r w:rsidRPr="00E02A8F">
              <w:rPr>
                <w:color w:val="3C4043"/>
              </w:rPr>
              <w:t>10:50</w:t>
            </w:r>
          </w:p>
          <w:p w:rsidR="00801346" w:rsidRPr="00E02A8F" w:rsidRDefault="00C46975" w:rsidP="00801346">
            <w:pPr>
              <w:shd w:val="clear" w:color="auto" w:fill="FFFFFF" w:themeFill="background1"/>
              <w:jc w:val="both"/>
              <w:rPr>
                <w:color w:val="3C4043"/>
              </w:rPr>
            </w:pPr>
            <w:r w:rsidRPr="00E02A8F">
              <w:rPr>
                <w:color w:val="3C4043"/>
              </w:rPr>
              <w:t>11.05</w:t>
            </w:r>
          </w:p>
        </w:tc>
        <w:tc>
          <w:tcPr>
            <w:tcW w:w="0" w:type="auto"/>
          </w:tcPr>
          <w:p w:rsidR="00801346" w:rsidRPr="00E02A8F" w:rsidRDefault="00C46975" w:rsidP="00801346">
            <w:pPr>
              <w:shd w:val="clear" w:color="auto" w:fill="FFFFFF" w:themeFill="background1"/>
              <w:jc w:val="both"/>
              <w:rPr>
                <w:color w:val="3C4043"/>
              </w:rPr>
            </w:pPr>
            <w:r w:rsidRPr="00E02A8F">
              <w:rPr>
                <w:b/>
                <w:bCs/>
                <w:color w:val="3C4043"/>
              </w:rPr>
              <w:t xml:space="preserve">Свечникова Эльвира </w:t>
            </w:r>
            <w:proofErr w:type="spellStart"/>
            <w:r w:rsidRPr="00E02A8F">
              <w:rPr>
                <w:b/>
                <w:bCs/>
                <w:color w:val="3C4043"/>
              </w:rPr>
              <w:t>Валиевна</w:t>
            </w:r>
            <w:proofErr w:type="spellEnd"/>
            <w:r w:rsidRPr="00E02A8F">
              <w:rPr>
                <w:b/>
                <w:bCs/>
                <w:color w:val="3C4043"/>
              </w:rPr>
              <w:t xml:space="preserve"> </w:t>
            </w:r>
            <w:r w:rsidRPr="00E02A8F">
              <w:rPr>
                <w:color w:val="3C4043"/>
              </w:rPr>
              <w:t>(</w:t>
            </w:r>
            <w:r w:rsidR="000B2EBB" w:rsidRPr="00E02A8F">
              <w:rPr>
                <w:color w:val="3C4043"/>
              </w:rPr>
              <w:t>н</w:t>
            </w:r>
            <w:r w:rsidRPr="00E02A8F">
              <w:rPr>
                <w:color w:val="3C4043"/>
              </w:rPr>
              <w:t xml:space="preserve">ачальник отдела </w:t>
            </w:r>
            <w:proofErr w:type="spellStart"/>
            <w:r w:rsidRPr="00E02A8F">
              <w:rPr>
                <w:color w:val="3C4043"/>
              </w:rPr>
              <w:t>фармаконадзора</w:t>
            </w:r>
            <w:proofErr w:type="spellEnd"/>
            <w:r w:rsidRPr="00E02A8F">
              <w:rPr>
                <w:color w:val="3C4043"/>
              </w:rPr>
              <w:t xml:space="preserve"> ГУ «Центр безопасности фармацевтической продукции» при Министерстве здравоохранения Республики Узбекистан)</w:t>
            </w:r>
          </w:p>
          <w:p w:rsidR="00801346" w:rsidRPr="00E02A8F" w:rsidRDefault="00C46975" w:rsidP="00801346">
            <w:pPr>
              <w:shd w:val="clear" w:color="auto" w:fill="FFFFFF" w:themeFill="background1"/>
              <w:jc w:val="both"/>
              <w:rPr>
                <w:i/>
                <w:iCs/>
                <w:color w:val="3C4043"/>
              </w:rPr>
            </w:pPr>
            <w:r w:rsidRPr="00E02A8F">
              <w:rPr>
                <w:i/>
                <w:iCs/>
                <w:color w:val="3C4043"/>
              </w:rPr>
              <w:t>ОЦЕНКА СИСТЕМЫ ФАРМАКОНАДЗОРА ДЕРЖАТЕЛЯ РЕГИСТРАЦИОННОГО УДОСТОВЕРЕНИЯ В ПРОЦЕССЕ ЭКСПЕРТИЗЫ ПОДАННЫХ ДОКУМЕНТОВ НА РЕГИСТРАЦИЮ ЛС</w:t>
            </w:r>
          </w:p>
          <w:p w:rsidR="00801346" w:rsidRPr="00E02A8F" w:rsidRDefault="00801346" w:rsidP="00BD14F2">
            <w:pPr>
              <w:shd w:val="clear" w:color="auto" w:fill="FFFFFF" w:themeFill="background1"/>
              <w:jc w:val="both"/>
              <w:rPr>
                <w:b/>
                <w:bCs/>
                <w:color w:val="3C4043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</w:rPr>
            </w:pPr>
            <w:r w:rsidRPr="00E02A8F">
              <w:rPr>
                <w:color w:val="3C4043"/>
              </w:rPr>
              <w:t>11:05-11:20</w:t>
            </w:r>
          </w:p>
        </w:tc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i/>
                <w:iCs/>
                <w:color w:val="3C4043"/>
                <w:shd w:val="clear" w:color="auto" w:fill="FFFFFF" w:themeFill="background1"/>
              </w:rPr>
            </w:pPr>
            <w:proofErr w:type="spellStart"/>
            <w:r w:rsidRPr="00E02A8F">
              <w:rPr>
                <w:b/>
                <w:bCs/>
                <w:color w:val="3C4043"/>
              </w:rPr>
              <w:t>Логиновская</w:t>
            </w:r>
            <w:proofErr w:type="spellEnd"/>
            <w:r w:rsidRPr="00E02A8F">
              <w:rPr>
                <w:b/>
                <w:bCs/>
                <w:color w:val="3C4043"/>
              </w:rPr>
              <w:t xml:space="preserve"> Ольга Александровна</w:t>
            </w:r>
            <w:r w:rsidRPr="00E02A8F">
              <w:rPr>
                <w:color w:val="3C4043"/>
              </w:rPr>
              <w:t xml:space="preserve"> </w:t>
            </w:r>
            <w:r w:rsidRPr="00E02A8F">
              <w:rPr>
                <w:iCs/>
                <w:color w:val="3C4043"/>
              </w:rPr>
              <w:t>(</w:t>
            </w:r>
            <w:r w:rsidR="000B2EBB"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>и</w:t>
            </w:r>
            <w:r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 xml:space="preserve">сполнительный директор, Флекс Базы Данных; </w:t>
            </w:r>
            <w:r w:rsidRPr="00E02A8F">
              <w:rPr>
                <w:color w:val="000000" w:themeColor="text1"/>
              </w:rPr>
              <w:t>ассистент кафедры клинической фармакологии и доказательной медицины ПСПбГМУ им. И.П.Павлова)</w:t>
            </w:r>
          </w:p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i/>
                <w:iCs/>
                <w:color w:val="3C4043"/>
              </w:rPr>
            </w:pPr>
            <w:r w:rsidRPr="00E02A8F">
              <w:rPr>
                <w:i/>
                <w:iCs/>
                <w:color w:val="3C4043"/>
              </w:rPr>
              <w:t>ЭЛЕКТРОННЫЕ СИСТЕМЫ ДЛЯ Ф</w:t>
            </w:r>
            <w:r w:rsidR="003458D7">
              <w:rPr>
                <w:i/>
                <w:iCs/>
                <w:color w:val="3C4043"/>
              </w:rPr>
              <w:t>АРМАКОНАДЗОРА</w:t>
            </w:r>
            <w:r w:rsidRPr="00E02A8F">
              <w:rPr>
                <w:i/>
                <w:iCs/>
                <w:color w:val="3C4043"/>
              </w:rPr>
              <w:t>. РЕГУЛЯЦИИ. ИНСПЕКЦИИ</w:t>
            </w:r>
          </w:p>
          <w:p w:rsidR="00E36F03" w:rsidRPr="00E02A8F" w:rsidRDefault="00E36F03" w:rsidP="00BD14F2">
            <w:pPr>
              <w:shd w:val="clear" w:color="auto" w:fill="FFFFFF" w:themeFill="background1"/>
              <w:jc w:val="both"/>
              <w:rPr>
                <w:i/>
                <w:iCs/>
                <w:color w:val="3C4043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</w:rPr>
            </w:pPr>
            <w:r w:rsidRPr="00E02A8F">
              <w:rPr>
                <w:color w:val="3C4043"/>
              </w:rPr>
              <w:t>11:20-11:40</w:t>
            </w:r>
          </w:p>
        </w:tc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222222"/>
                <w:shd w:val="clear" w:color="auto" w:fill="FFFFFF"/>
              </w:rPr>
            </w:pPr>
            <w:r w:rsidRPr="00E02A8F">
              <w:rPr>
                <w:b/>
                <w:bCs/>
                <w:color w:val="3C4043"/>
              </w:rPr>
              <w:t>Ефремова Ирина Николаевна</w:t>
            </w:r>
            <w:r w:rsidRPr="00E02A8F">
              <w:rPr>
                <w:color w:val="3C4043"/>
              </w:rPr>
              <w:t xml:space="preserve"> (</w:t>
            </w:r>
            <w:r w:rsidR="000B2EBB" w:rsidRPr="00E02A8F">
              <w:rPr>
                <w:color w:val="222222"/>
                <w:shd w:val="clear" w:color="auto" w:fill="FFFFFF"/>
              </w:rPr>
              <w:t>з</w:t>
            </w:r>
            <w:r w:rsidRPr="00E02A8F">
              <w:rPr>
                <w:rFonts w:hint="eastAsia"/>
                <w:color w:val="222222"/>
                <w:shd w:val="clear" w:color="auto" w:fill="FFFFFF"/>
              </w:rPr>
              <w:t>аведующий</w:t>
            </w:r>
            <w:r w:rsidRPr="00E02A8F">
              <w:rPr>
                <w:color w:val="222222"/>
                <w:shd w:val="clear" w:color="auto" w:fill="FFFFFF"/>
              </w:rPr>
              <w:t xml:space="preserve"> </w:t>
            </w:r>
            <w:r w:rsidRPr="00E02A8F">
              <w:rPr>
                <w:rFonts w:hint="eastAsia"/>
                <w:color w:val="222222"/>
                <w:shd w:val="clear" w:color="auto" w:fill="FFFFFF"/>
              </w:rPr>
              <w:t>республиканской</w:t>
            </w:r>
            <w:r w:rsidRPr="00E02A8F">
              <w:rPr>
                <w:color w:val="222222"/>
                <w:shd w:val="clear" w:color="auto" w:fill="FFFFFF"/>
              </w:rPr>
              <w:t xml:space="preserve"> </w:t>
            </w:r>
            <w:r w:rsidRPr="00E02A8F">
              <w:rPr>
                <w:rFonts w:hint="eastAsia"/>
                <w:color w:val="222222"/>
                <w:shd w:val="clear" w:color="auto" w:fill="FFFFFF"/>
              </w:rPr>
              <w:t>клинико</w:t>
            </w:r>
            <w:r w:rsidRPr="00E02A8F">
              <w:rPr>
                <w:color w:val="222222"/>
                <w:shd w:val="clear" w:color="auto" w:fill="FFFFFF"/>
              </w:rPr>
              <w:t>-</w:t>
            </w:r>
            <w:r w:rsidRPr="00E02A8F">
              <w:rPr>
                <w:rFonts w:hint="eastAsia"/>
                <w:color w:val="222222"/>
                <w:shd w:val="clear" w:color="auto" w:fill="FFFFFF"/>
              </w:rPr>
              <w:t>фармакологической</w:t>
            </w:r>
            <w:r w:rsidRPr="00E02A8F">
              <w:rPr>
                <w:color w:val="222222"/>
                <w:shd w:val="clear" w:color="auto" w:fill="FFFFFF"/>
              </w:rPr>
              <w:t xml:space="preserve"> </w:t>
            </w:r>
            <w:r w:rsidRPr="00E02A8F">
              <w:rPr>
                <w:rFonts w:hint="eastAsia"/>
                <w:color w:val="222222"/>
                <w:shd w:val="clear" w:color="auto" w:fill="FFFFFF"/>
              </w:rPr>
              <w:t>лабораторией</w:t>
            </w:r>
            <w:r w:rsidRPr="00E02A8F">
              <w:rPr>
                <w:color w:val="222222"/>
                <w:shd w:val="clear" w:color="auto" w:fill="FFFFFF"/>
              </w:rPr>
              <w:t xml:space="preserve"> </w:t>
            </w:r>
            <w:r w:rsidRPr="00E02A8F">
              <w:rPr>
                <w:rFonts w:hint="eastAsia"/>
                <w:color w:val="222222"/>
                <w:shd w:val="clear" w:color="auto" w:fill="FFFFFF"/>
              </w:rPr>
              <w:t>УП</w:t>
            </w:r>
            <w:r w:rsidRPr="00E02A8F">
              <w:rPr>
                <w:color w:val="222222"/>
                <w:shd w:val="clear" w:color="auto" w:fill="FFFFFF"/>
              </w:rPr>
              <w:t xml:space="preserve"> "</w:t>
            </w:r>
            <w:r w:rsidRPr="00E02A8F">
              <w:rPr>
                <w:rFonts w:hint="eastAsia"/>
                <w:color w:val="222222"/>
                <w:shd w:val="clear" w:color="auto" w:fill="FFFFFF"/>
              </w:rPr>
              <w:t>Центр</w:t>
            </w:r>
            <w:r w:rsidRPr="00E02A8F">
              <w:rPr>
                <w:color w:val="222222"/>
                <w:shd w:val="clear" w:color="auto" w:fill="FFFFFF"/>
              </w:rPr>
              <w:t xml:space="preserve"> </w:t>
            </w:r>
            <w:r w:rsidRPr="00E02A8F">
              <w:rPr>
                <w:rFonts w:hint="eastAsia"/>
                <w:color w:val="222222"/>
                <w:shd w:val="clear" w:color="auto" w:fill="FFFFFF"/>
              </w:rPr>
              <w:t>экспертиз</w:t>
            </w:r>
            <w:r w:rsidRPr="00E02A8F">
              <w:rPr>
                <w:color w:val="222222"/>
                <w:shd w:val="clear" w:color="auto" w:fill="FFFFFF"/>
              </w:rPr>
              <w:t xml:space="preserve"> </w:t>
            </w:r>
            <w:r w:rsidRPr="00E02A8F">
              <w:rPr>
                <w:rFonts w:hint="eastAsia"/>
                <w:color w:val="222222"/>
                <w:shd w:val="clear" w:color="auto" w:fill="FFFFFF"/>
              </w:rPr>
              <w:t>и</w:t>
            </w:r>
            <w:r w:rsidRPr="00E02A8F">
              <w:rPr>
                <w:color w:val="222222"/>
                <w:shd w:val="clear" w:color="auto" w:fill="FFFFFF"/>
              </w:rPr>
              <w:t xml:space="preserve"> </w:t>
            </w:r>
            <w:r w:rsidRPr="00E02A8F">
              <w:rPr>
                <w:rFonts w:hint="eastAsia"/>
                <w:color w:val="222222"/>
                <w:shd w:val="clear" w:color="auto" w:fill="FFFFFF"/>
              </w:rPr>
              <w:t>испытаний</w:t>
            </w:r>
            <w:r w:rsidRPr="00E02A8F">
              <w:rPr>
                <w:color w:val="222222"/>
                <w:shd w:val="clear" w:color="auto" w:fill="FFFFFF"/>
              </w:rPr>
              <w:t xml:space="preserve"> </w:t>
            </w:r>
            <w:r w:rsidRPr="00E02A8F">
              <w:rPr>
                <w:rFonts w:hint="eastAsia"/>
                <w:color w:val="222222"/>
                <w:shd w:val="clear" w:color="auto" w:fill="FFFFFF"/>
              </w:rPr>
              <w:t>в</w:t>
            </w:r>
            <w:r w:rsidRPr="00E02A8F">
              <w:rPr>
                <w:color w:val="222222"/>
                <w:shd w:val="clear" w:color="auto" w:fill="FFFFFF"/>
              </w:rPr>
              <w:t xml:space="preserve"> </w:t>
            </w:r>
            <w:r w:rsidRPr="00E02A8F">
              <w:rPr>
                <w:rFonts w:hint="eastAsia"/>
                <w:color w:val="222222"/>
                <w:shd w:val="clear" w:color="auto" w:fill="FFFFFF"/>
              </w:rPr>
              <w:t>здравоохранении</w:t>
            </w:r>
            <w:r w:rsidRPr="00E02A8F">
              <w:rPr>
                <w:color w:val="222222"/>
                <w:shd w:val="clear" w:color="auto" w:fill="FFFFFF"/>
              </w:rPr>
              <w:t>")</w:t>
            </w:r>
          </w:p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i/>
                <w:iCs/>
                <w:color w:val="3C4043"/>
              </w:rPr>
            </w:pPr>
            <w:r w:rsidRPr="00E02A8F">
              <w:rPr>
                <w:i/>
                <w:iCs/>
                <w:color w:val="3C4043"/>
              </w:rPr>
              <w:t>ОБ УТВЕРЖДЕНИИ ПРАВИЛ НАДЛЕЖАЩЕЙ КЛИНИЧЕСКОЙ ПРАКТИКИ ЕВРАЗИЙСКОГО ЭКОНОМИЧЕСКОГО СОЮЗА</w:t>
            </w:r>
          </w:p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i/>
                <w:iCs/>
                <w:color w:val="3C4043"/>
              </w:rPr>
            </w:pPr>
            <w:r w:rsidRPr="00E02A8F">
              <w:rPr>
                <w:i/>
                <w:iCs/>
                <w:color w:val="3C4043"/>
              </w:rPr>
              <w:t xml:space="preserve"> </w:t>
            </w: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</w:rPr>
            </w:pPr>
            <w:r w:rsidRPr="00E02A8F">
              <w:rPr>
                <w:color w:val="3C4043"/>
              </w:rPr>
              <w:t>11:40-12:00</w:t>
            </w:r>
          </w:p>
        </w:tc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i/>
                <w:iCs/>
                <w:color w:val="312E30"/>
              </w:rPr>
            </w:pPr>
            <w:r w:rsidRPr="00E02A8F">
              <w:rPr>
                <w:b/>
                <w:bCs/>
                <w:color w:val="3C4043"/>
              </w:rPr>
              <w:t>Гусев Александр Владимирович</w:t>
            </w:r>
            <w:r w:rsidRPr="00E02A8F">
              <w:rPr>
                <w:color w:val="3C4043"/>
              </w:rPr>
              <w:t xml:space="preserve"> </w:t>
            </w:r>
            <w:r w:rsidRPr="00E02A8F">
              <w:rPr>
                <w:iCs/>
                <w:color w:val="3C4043"/>
              </w:rPr>
              <w:t>(</w:t>
            </w:r>
            <w:r w:rsidR="000B2EBB" w:rsidRPr="00E02A8F">
              <w:rPr>
                <w:iCs/>
                <w:color w:val="3C4043"/>
              </w:rPr>
              <w:t xml:space="preserve">к.т.н., </w:t>
            </w:r>
            <w:r w:rsidR="000B2EBB"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>д</w:t>
            </w:r>
            <w:r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 xml:space="preserve">иректор по развитию </w:t>
            </w:r>
            <w:proofErr w:type="spellStart"/>
            <w:r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  <w:lang w:val="en-US"/>
              </w:rPr>
              <w:t>Webiomed</w:t>
            </w:r>
            <w:proofErr w:type="spellEnd"/>
            <w:r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>)</w:t>
            </w:r>
          </w:p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i/>
                <w:iCs/>
                <w:color w:val="3C4043"/>
              </w:rPr>
            </w:pPr>
            <w:r w:rsidRPr="00E02A8F">
              <w:rPr>
                <w:i/>
                <w:iCs/>
                <w:color w:val="3C4043"/>
              </w:rPr>
              <w:t>ПЕРСПЕКТИВЫ ЦИФРОВОЙ ТРАНСФОРМАЦИИ СИСТЕМЫ ФАРМАКОНАДЗОРА НА ОСНОВЕ АНАЛИЗА ДАННЫХ РЕАЛЬНОЙ КЛИНИЧЕСКОЙ ПРАКТИКИ С ПОМОЩЬЮ ТЕХНОЛОГИЙ ИСКУССТВЕННОГО ИНТЕЛЛЕКТА</w:t>
            </w:r>
          </w:p>
          <w:p w:rsidR="00E36F03" w:rsidRPr="00E02A8F" w:rsidRDefault="00E36F03" w:rsidP="00BD14F2">
            <w:pPr>
              <w:shd w:val="clear" w:color="auto" w:fill="FFFFFF" w:themeFill="background1"/>
              <w:jc w:val="both"/>
              <w:rPr>
                <w:i/>
                <w:iCs/>
                <w:color w:val="3C4043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</w:rPr>
            </w:pPr>
            <w:r w:rsidRPr="00E02A8F">
              <w:rPr>
                <w:color w:val="3C4043"/>
              </w:rPr>
              <w:t>12:00-12:20</w:t>
            </w:r>
          </w:p>
        </w:tc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i/>
                <w:iCs/>
                <w:color w:val="312E30"/>
              </w:rPr>
            </w:pPr>
            <w:r w:rsidRPr="00E02A8F">
              <w:rPr>
                <w:b/>
                <w:bCs/>
                <w:color w:val="3C4043"/>
              </w:rPr>
              <w:t xml:space="preserve">Яковлев Андрей </w:t>
            </w:r>
            <w:r w:rsidR="008C06A4" w:rsidRPr="00E02A8F">
              <w:rPr>
                <w:bCs/>
                <w:color w:val="3C4043"/>
              </w:rPr>
              <w:t>(к.м.н.,</w:t>
            </w:r>
            <w:r w:rsidR="000B2EBB" w:rsidRPr="00E02A8F">
              <w:rPr>
                <w:b/>
                <w:bCs/>
                <w:color w:val="3C4043"/>
              </w:rPr>
              <w:t xml:space="preserve"> </w:t>
            </w:r>
            <w:r w:rsidR="000B2EBB"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>м</w:t>
            </w:r>
            <w:r w:rsidRPr="00E02A8F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>едицинский директор Aston Health)</w:t>
            </w:r>
          </w:p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i/>
                <w:iCs/>
                <w:color w:val="3C4043"/>
              </w:rPr>
            </w:pPr>
            <w:r w:rsidRPr="00E02A8F">
              <w:rPr>
                <w:i/>
                <w:iCs/>
                <w:color w:val="3C4043"/>
              </w:rPr>
              <w:t>ОПЫТ ВЫСТРАИВАНИЯ СИСТЕМЫ МЕНЕДЖМЕНТА КАЧЕСТВА ФАРМАКОНАДЗОРА В КЛИНИЧЕСКИХ ИССЛЕДОВАНИЯХ И НАБЛЮДАТЕЛЬНЫХ ПРОГРАММАХ АСТОН HEALTH</w:t>
            </w:r>
          </w:p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i/>
                <w:iCs/>
                <w:color w:val="3C4043"/>
              </w:rPr>
            </w:pPr>
            <w:r w:rsidRPr="00E02A8F">
              <w:rPr>
                <w:i/>
                <w:iCs/>
                <w:color w:val="3C4043"/>
              </w:rPr>
              <w:t xml:space="preserve"> </w:t>
            </w: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</w:rPr>
            </w:pPr>
            <w:r w:rsidRPr="00E02A8F">
              <w:rPr>
                <w:color w:val="3C4043"/>
              </w:rPr>
              <w:t>12:20-12:40</w:t>
            </w:r>
          </w:p>
        </w:tc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proofErr w:type="spellStart"/>
            <w:r w:rsidRPr="00E02A8F">
              <w:rPr>
                <w:b/>
                <w:bCs/>
                <w:color w:val="3C4043"/>
              </w:rPr>
              <w:t>Бутранова</w:t>
            </w:r>
            <w:proofErr w:type="spellEnd"/>
            <w:r w:rsidRPr="00E02A8F">
              <w:rPr>
                <w:b/>
                <w:bCs/>
                <w:color w:val="3C4043"/>
              </w:rPr>
              <w:t xml:space="preserve"> Ольга Игоревна</w:t>
            </w:r>
            <w:r w:rsidRPr="00E02A8F">
              <w:rPr>
                <w:color w:val="3C4043"/>
              </w:rPr>
              <w:t xml:space="preserve"> (</w:t>
            </w:r>
            <w:r w:rsidRPr="00E02A8F">
              <w:rPr>
                <w:color w:val="3C4043"/>
                <w:shd w:val="clear" w:color="auto" w:fill="FFFFFF" w:themeFill="background1"/>
              </w:rPr>
              <w:t>к.м.н., доцент кафедры общей и клинической фармакологии РУДН)</w:t>
            </w:r>
          </w:p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</w:rPr>
            </w:pPr>
            <w:r w:rsidRPr="00E02A8F">
              <w:rPr>
                <w:i/>
                <w:iCs/>
                <w:color w:val="3C4043"/>
              </w:rPr>
              <w:lastRenderedPageBreak/>
              <w:t>ЛЕКАРСТВЕННО-ИНДУЦИРОВАННАЯ АНАФИЛАКСИЯ: СОВРЕМЕННЫЕ МИРОВЫЕ ТЕНДЕНЦИИ</w:t>
            </w:r>
            <w:r w:rsidRPr="00E02A8F">
              <w:rPr>
                <w:color w:val="3C4043"/>
              </w:rPr>
              <w:t xml:space="preserve"> </w:t>
            </w:r>
          </w:p>
          <w:p w:rsidR="00E36F03" w:rsidRPr="00E02A8F" w:rsidRDefault="00E36F03" w:rsidP="00BD14F2">
            <w:pPr>
              <w:shd w:val="clear" w:color="auto" w:fill="FFFFFF" w:themeFill="background1"/>
              <w:jc w:val="both"/>
              <w:rPr>
                <w:color w:val="3C4043"/>
              </w:rPr>
            </w:pP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</w:rPr>
            </w:pPr>
            <w:r w:rsidRPr="00E02A8F">
              <w:rPr>
                <w:color w:val="3C4043"/>
              </w:rPr>
              <w:lastRenderedPageBreak/>
              <w:t>12:40-13:00</w:t>
            </w:r>
          </w:p>
        </w:tc>
        <w:tc>
          <w:tcPr>
            <w:tcW w:w="0" w:type="auto"/>
          </w:tcPr>
          <w:p w:rsidR="00E36F03" w:rsidRPr="00E02A8F" w:rsidRDefault="00C46975" w:rsidP="00BD14F2">
            <w:pPr>
              <w:jc w:val="both"/>
              <w:rPr>
                <w:color w:val="3C4043"/>
                <w:shd w:val="clear" w:color="auto" w:fill="FFFFFF" w:themeFill="background1"/>
              </w:rPr>
            </w:pPr>
            <w:r w:rsidRPr="00E02A8F">
              <w:rPr>
                <w:b/>
                <w:bCs/>
                <w:color w:val="3C4043"/>
              </w:rPr>
              <w:t>Абрамова Анна Андреевна</w:t>
            </w:r>
            <w:r w:rsidRPr="00E02A8F">
              <w:rPr>
                <w:color w:val="3C4043"/>
              </w:rPr>
              <w:t xml:space="preserve"> (</w:t>
            </w:r>
            <w:r w:rsidRPr="00E02A8F">
              <w:rPr>
                <w:color w:val="3C4043"/>
                <w:shd w:val="clear" w:color="auto" w:fill="FFFFFF" w:themeFill="background1"/>
              </w:rPr>
              <w:t>ассистент кафедры общей и клинической фармакологии РУДН)</w:t>
            </w:r>
          </w:p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i/>
                <w:iCs/>
                <w:color w:val="3C4043"/>
              </w:rPr>
            </w:pPr>
            <w:r w:rsidRPr="00E02A8F">
              <w:rPr>
                <w:i/>
                <w:iCs/>
                <w:color w:val="3C4043"/>
              </w:rPr>
              <w:t>АВТОМАТИЗАЦИЯ И ЦИФРОВИЗАЦИЯ ФАРМАКОНАДЗОРА: СУЩЕСТВУЮЩИЕ ТРУДНОСТИ И ПЕРСПЕКТИВЫ</w:t>
            </w:r>
          </w:p>
          <w:p w:rsidR="00E36F03" w:rsidRPr="00E02A8F" w:rsidRDefault="00C46975" w:rsidP="00BD14F2">
            <w:pPr>
              <w:shd w:val="clear" w:color="auto" w:fill="FFFFFF" w:themeFill="background1"/>
              <w:jc w:val="both"/>
              <w:rPr>
                <w:color w:val="3C4043"/>
              </w:rPr>
            </w:pPr>
            <w:r w:rsidRPr="00E02A8F">
              <w:rPr>
                <w:color w:val="3C4043"/>
              </w:rPr>
              <w:t xml:space="preserve"> </w:t>
            </w:r>
          </w:p>
        </w:tc>
      </w:tr>
    </w:tbl>
    <w:p w:rsidR="00551C05" w:rsidRDefault="00551C05" w:rsidP="00551C05">
      <w:pPr>
        <w:jc w:val="center"/>
      </w:pPr>
    </w:p>
    <w:p w:rsidR="00BF5284" w:rsidRPr="00FE5A56" w:rsidRDefault="00BF5284" w:rsidP="00551C05">
      <w:pPr>
        <w:jc w:val="center"/>
      </w:pPr>
    </w:p>
    <w:p w:rsidR="00E36F03" w:rsidRDefault="00E36F03" w:rsidP="00E36F03">
      <w:pPr>
        <w:jc w:val="center"/>
        <w:rPr>
          <w:sz w:val="28"/>
          <w:szCs w:val="28"/>
        </w:rPr>
      </w:pPr>
      <w:bookmarkStart w:id="1" w:name="_Toc66128797"/>
      <w:r>
        <w:rPr>
          <w:sz w:val="28"/>
          <w:szCs w:val="28"/>
        </w:rPr>
        <w:t>СИМПОЗИУМ №6</w:t>
      </w:r>
    </w:p>
    <w:p w:rsidR="00E36F03" w:rsidRDefault="00E36F03" w:rsidP="00E36F03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FE5A56">
        <w:rPr>
          <w:color w:val="2C2D2E"/>
          <w:sz w:val="28"/>
          <w:szCs w:val="28"/>
          <w:shd w:val="clear" w:color="auto" w:fill="FFFFFF"/>
        </w:rPr>
        <w:t>ДОКЛИНИЧЕСКИЕ И КЛИНИЧЕСКИЕ ИССЛЕДОВАНИЯ МЕДИЦИНСКИХ ПРОГРАММ С ИСПОЛЬЗОВАНИЕМ ИСКУССТВЕННОГО ИНТЕЛЛЕКТА</w:t>
      </w:r>
      <w:r>
        <w:rPr>
          <w:sz w:val="28"/>
          <w:szCs w:val="28"/>
        </w:rPr>
        <w:t>»</w:t>
      </w:r>
    </w:p>
    <w:p w:rsidR="00E36F03" w:rsidRDefault="00E36F03" w:rsidP="00E36F03">
      <w:pPr>
        <w:spacing w:line="276" w:lineRule="auto"/>
        <w:ind w:left="567" w:hanging="567"/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ЗАЛ РЕКТОРАТА №1, КОРПУС №1</w:t>
      </w:r>
    </w:p>
    <w:p w:rsidR="00E36F03" w:rsidRDefault="00E36F03" w:rsidP="00E36F03">
      <w:pPr>
        <w:jc w:val="center"/>
        <w:rPr>
          <w:sz w:val="28"/>
          <w:szCs w:val="28"/>
        </w:rPr>
      </w:pPr>
      <w:r>
        <w:rPr>
          <w:sz w:val="28"/>
          <w:szCs w:val="28"/>
        </w:rPr>
        <w:t>10:00-13:00</w:t>
      </w:r>
    </w:p>
    <w:p w:rsidR="00C33760" w:rsidRDefault="00C33760" w:rsidP="00E36F03">
      <w:pPr>
        <w:jc w:val="center"/>
        <w:rPr>
          <w:b/>
          <w:i/>
        </w:rPr>
      </w:pPr>
    </w:p>
    <w:p w:rsidR="00E36F03" w:rsidRDefault="00E36F03" w:rsidP="00E36F03">
      <w:pPr>
        <w:jc w:val="center"/>
        <w:rPr>
          <w:b/>
          <w:i/>
        </w:rPr>
      </w:pPr>
      <w:r>
        <w:rPr>
          <w:b/>
          <w:i/>
        </w:rPr>
        <w:t xml:space="preserve">Модератор: </w:t>
      </w:r>
    </w:p>
    <w:p w:rsidR="00E36F03" w:rsidRDefault="00E36F03" w:rsidP="00E36F03">
      <w:pPr>
        <w:jc w:val="center"/>
        <w:rPr>
          <w:i/>
          <w:shd w:val="clear" w:color="auto" w:fill="FFFFFF"/>
        </w:rPr>
      </w:pPr>
      <w:r>
        <w:rPr>
          <w:b/>
          <w:i/>
        </w:rPr>
        <w:t>Зайцева Мария Анатольевна</w:t>
      </w:r>
      <w:r>
        <w:rPr>
          <w:bCs/>
          <w:i/>
        </w:rPr>
        <w:t xml:space="preserve"> (к.м.н., </w:t>
      </w:r>
      <w:r>
        <w:rPr>
          <w:i/>
          <w:shd w:val="clear" w:color="auto" w:fill="FFFFFF"/>
        </w:rPr>
        <w:t xml:space="preserve">национальный отраслевой GLP инспектор; </w:t>
      </w:r>
    </w:p>
    <w:p w:rsidR="00E36F03" w:rsidRPr="00792568" w:rsidRDefault="00E36F03" w:rsidP="00E36F03">
      <w:pPr>
        <w:jc w:val="center"/>
        <w:rPr>
          <w:i/>
          <w:shd w:val="clear" w:color="auto" w:fill="FFFFFF"/>
        </w:rPr>
      </w:pPr>
      <w:r>
        <w:rPr>
          <w:i/>
          <w:shd w:val="clear" w:color="auto" w:fill="FFFFFF"/>
        </w:rPr>
        <w:t xml:space="preserve">сотрудник </w:t>
      </w:r>
      <w:r>
        <w:t>НМИЦ онкологии им. Н.Н. Петрова</w:t>
      </w:r>
      <w:r>
        <w:rPr>
          <w:b/>
          <w:bCs/>
          <w:i/>
          <w:iCs/>
          <w:color w:val="000000" w:themeColor="text1"/>
        </w:rPr>
        <w:t>); Полторацкий Артем Николаевич (</w:t>
      </w:r>
      <w:r w:rsidRPr="00C0218D">
        <w:rPr>
          <w:i/>
          <w:shd w:val="clear" w:color="auto" w:fill="FFFFFF"/>
        </w:rPr>
        <w:t>к.м.н., заведующий отделом организации доклинических и клинических исследований</w:t>
      </w:r>
      <w:r>
        <w:rPr>
          <w:i/>
          <w:shd w:val="clear" w:color="auto" w:fill="FFFFFF"/>
        </w:rPr>
        <w:t xml:space="preserve"> </w:t>
      </w:r>
      <w:r w:rsidRPr="00792568">
        <w:rPr>
          <w:i/>
          <w:shd w:val="clear" w:color="auto" w:fill="FFFFFF"/>
        </w:rPr>
        <w:t>НМИЦ онкологии им. Н.Н. Петрова)</w:t>
      </w:r>
    </w:p>
    <w:p w:rsidR="00E36F03" w:rsidRPr="00792568" w:rsidRDefault="00E36F03" w:rsidP="00E36F03">
      <w:pPr>
        <w:shd w:val="clear" w:color="auto" w:fill="FFFFFF"/>
        <w:jc w:val="both"/>
        <w:rPr>
          <w:i/>
          <w:shd w:val="clear" w:color="auto" w:fill="FFFFFF"/>
        </w:rPr>
      </w:pPr>
    </w:p>
    <w:tbl>
      <w:tblPr>
        <w:tblStyle w:val="a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"/>
        <w:gridCol w:w="8822"/>
      </w:tblGrid>
      <w:tr w:rsidR="00E36F03" w:rsidRPr="000B2EBB" w:rsidTr="00937B66">
        <w:trPr>
          <w:trHeight w:val="2112"/>
        </w:trPr>
        <w:tc>
          <w:tcPr>
            <w:tcW w:w="0" w:type="auto"/>
          </w:tcPr>
          <w:bookmarkEnd w:id="1"/>
          <w:p w:rsidR="00E36F03" w:rsidRPr="000B2EBB" w:rsidRDefault="00C46975" w:rsidP="00BD14F2">
            <w:pPr>
              <w:shd w:val="clear" w:color="auto" w:fill="FFFFFF"/>
              <w:jc w:val="both"/>
              <w:rPr>
                <w:bCs/>
                <w:color w:val="000000"/>
              </w:rPr>
            </w:pPr>
            <w:r w:rsidRPr="00937B66">
              <w:rPr>
                <w:bCs/>
                <w:color w:val="000000"/>
              </w:rPr>
              <w:t>10:00-10:20</w:t>
            </w:r>
          </w:p>
        </w:tc>
        <w:tc>
          <w:tcPr>
            <w:tcW w:w="0" w:type="auto"/>
          </w:tcPr>
          <w:p w:rsidR="00E36F03" w:rsidRPr="000B2EBB" w:rsidRDefault="00C46975" w:rsidP="00BD14F2">
            <w:pPr>
              <w:shd w:val="clear" w:color="auto" w:fill="FFFFFF"/>
              <w:jc w:val="both"/>
              <w:rPr>
                <w:color w:val="000000"/>
              </w:rPr>
            </w:pPr>
            <w:r w:rsidRPr="00937B66">
              <w:rPr>
                <w:b/>
                <w:color w:val="000000"/>
              </w:rPr>
              <w:t>Рождественский Дмитрий Анатольевич (</w:t>
            </w:r>
            <w:r w:rsidRPr="00937B66">
              <w:rPr>
                <w:color w:val="000000"/>
              </w:rPr>
              <w:t>к.м.н.,</w:t>
            </w:r>
            <w:r w:rsidRPr="00937B66">
              <w:rPr>
                <w:b/>
                <w:color w:val="000000"/>
              </w:rPr>
              <w:t xml:space="preserve"> </w:t>
            </w:r>
            <w:r w:rsidRPr="00937B66">
              <w:rPr>
                <w:color w:val="000000"/>
              </w:rPr>
              <w:t>начальник отдела координации работ в сфере обращения лекарственных средств и медицинских изделий Департамента технического регулирования и аккредитации Евразийской экономической комиссии)</w:t>
            </w:r>
          </w:p>
          <w:p w:rsidR="00E36F03" w:rsidRPr="000B2EBB" w:rsidRDefault="00C46975" w:rsidP="00C33760">
            <w:pPr>
              <w:shd w:val="clear" w:color="auto" w:fill="FFFFFF"/>
              <w:spacing w:after="120"/>
              <w:jc w:val="both"/>
              <w:rPr>
                <w:color w:val="000000"/>
              </w:rPr>
            </w:pPr>
            <w:r w:rsidRPr="00937B66">
              <w:rPr>
                <w:i/>
                <w:caps/>
              </w:rPr>
              <w:t>Подходы к регулированию применения искусственного интеллекта в сфере обращения лекарственных средств и медицинских изделий: вопросы и нерешенные проблемы</w:t>
            </w:r>
          </w:p>
        </w:tc>
      </w:tr>
      <w:tr w:rsidR="00E36F03" w:rsidRPr="000B2EBB" w:rsidTr="00937B66">
        <w:trPr>
          <w:trHeight w:val="1666"/>
        </w:trPr>
        <w:tc>
          <w:tcPr>
            <w:tcW w:w="0" w:type="auto"/>
          </w:tcPr>
          <w:p w:rsidR="00E36F03" w:rsidRPr="000A3F0D" w:rsidRDefault="00C46975" w:rsidP="00BD14F2">
            <w:pPr>
              <w:pStyle w:val="li1mrcssattr"/>
              <w:shd w:val="clear" w:color="auto" w:fill="FFFFFF"/>
              <w:spacing w:before="0" w:beforeAutospacing="0" w:after="0" w:afterAutospacing="0"/>
              <w:jc w:val="both"/>
              <w:rPr>
                <w:bCs/>
              </w:rPr>
            </w:pPr>
            <w:r w:rsidRPr="00937B66">
              <w:rPr>
                <w:bCs/>
                <w:color w:val="000000"/>
              </w:rPr>
              <w:t>10:20-10:40</w:t>
            </w:r>
          </w:p>
        </w:tc>
        <w:tc>
          <w:tcPr>
            <w:tcW w:w="0" w:type="auto"/>
          </w:tcPr>
          <w:p w:rsidR="00E36F03" w:rsidRPr="000A3F0D" w:rsidRDefault="00C46975" w:rsidP="00BD14F2">
            <w:pPr>
              <w:pStyle w:val="li1mrcssattr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937B66">
              <w:rPr>
                <w:b/>
              </w:rPr>
              <w:t xml:space="preserve">Уткин Лев Владимирович  </w:t>
            </w:r>
            <w:r w:rsidRPr="00937B66">
              <w:rPr>
                <w:color w:val="000000" w:themeColor="text1"/>
              </w:rPr>
              <w:t xml:space="preserve">(д.т.н., профессор, заведующий научно-исследовательской лабораторией </w:t>
            </w:r>
            <w:hyperlink r:id="rId18" w:history="1">
              <w:r w:rsidRPr="00937B66">
                <w:rPr>
                  <w:color w:val="000000" w:themeColor="text1"/>
                </w:rPr>
                <w:t xml:space="preserve"> </w:t>
              </w:r>
              <w:proofErr w:type="spellStart"/>
              <w:r w:rsidRPr="00937B66">
                <w:rPr>
                  <w:color w:val="000000" w:themeColor="text1"/>
                </w:rPr>
                <w:t>нейросетевых</w:t>
              </w:r>
              <w:proofErr w:type="spellEnd"/>
              <w:r w:rsidRPr="00937B66">
                <w:rPr>
                  <w:color w:val="000000" w:themeColor="text1"/>
                </w:rPr>
                <w:t xml:space="preserve"> технологий и искусственного интеллекта</w:t>
              </w:r>
            </w:hyperlink>
            <w:r w:rsidRPr="00937B66">
              <w:rPr>
                <w:color w:val="000000" w:themeColor="text1"/>
              </w:rPr>
              <w:t xml:space="preserve"> в</w:t>
            </w:r>
            <w:hyperlink r:id="rId19" w:history="1">
              <w:r w:rsidRPr="00937B66">
                <w:rPr>
                  <w:color w:val="000000" w:themeColor="text1"/>
                </w:rPr>
                <w:t>ысшей школы  технологии искусственного интеллекта</w:t>
              </w:r>
            </w:hyperlink>
            <w:r w:rsidRPr="00937B66">
              <w:rPr>
                <w:color w:val="000000" w:themeColor="text1"/>
              </w:rPr>
              <w:t xml:space="preserve"> Санкт-Петербургского политехнического университета Петра Великого) </w:t>
            </w:r>
          </w:p>
          <w:p w:rsidR="00E36F03" w:rsidRPr="000B2EBB" w:rsidRDefault="00C46975" w:rsidP="00C33760">
            <w:pPr>
              <w:pStyle w:val="li1mrcssattr"/>
              <w:shd w:val="clear" w:color="auto" w:fill="FFFFFF"/>
              <w:spacing w:before="0" w:beforeAutospacing="0" w:after="120" w:afterAutospacing="0"/>
              <w:jc w:val="both"/>
              <w:rPr>
                <w:color w:val="000000" w:themeColor="text1"/>
              </w:rPr>
            </w:pPr>
            <w:r w:rsidRPr="00937B66">
              <w:rPr>
                <w:i/>
                <w:caps/>
              </w:rPr>
              <w:t>Задачи и перспективные направления развития искусственного интелекта в медицине</w:t>
            </w:r>
            <w:r w:rsidRPr="00937B66">
              <w:rPr>
                <w:b/>
              </w:rPr>
              <w:t xml:space="preserve"> </w:t>
            </w:r>
          </w:p>
        </w:tc>
      </w:tr>
      <w:tr w:rsidR="00E36F03" w:rsidRPr="000B2EBB" w:rsidTr="00937B66">
        <w:trPr>
          <w:trHeight w:val="1114"/>
        </w:trPr>
        <w:tc>
          <w:tcPr>
            <w:tcW w:w="0" w:type="auto"/>
          </w:tcPr>
          <w:p w:rsidR="00E36F03" w:rsidRPr="000A3F0D" w:rsidRDefault="00C46975" w:rsidP="00BD14F2">
            <w:pPr>
              <w:pStyle w:val="li1mrcssattr"/>
              <w:shd w:val="clear" w:color="auto" w:fill="FFFFFF"/>
              <w:spacing w:before="0" w:beforeAutospacing="0" w:after="0" w:afterAutospacing="0"/>
              <w:jc w:val="both"/>
              <w:rPr>
                <w:bCs/>
              </w:rPr>
            </w:pPr>
            <w:r w:rsidRPr="00937B66">
              <w:rPr>
                <w:bCs/>
                <w:color w:val="000000"/>
              </w:rPr>
              <w:t>10:40-11:00</w:t>
            </w:r>
          </w:p>
        </w:tc>
        <w:tc>
          <w:tcPr>
            <w:tcW w:w="0" w:type="auto"/>
          </w:tcPr>
          <w:p w:rsidR="00E36F03" w:rsidRPr="000A3F0D" w:rsidRDefault="00C46975" w:rsidP="00BD14F2">
            <w:pPr>
              <w:pStyle w:val="li1mrcssattr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937B66">
              <w:rPr>
                <w:b/>
              </w:rPr>
              <w:t xml:space="preserve">Хохлов Александр Леонидович </w:t>
            </w:r>
            <w:r w:rsidRPr="00937B66">
              <w:rPr>
                <w:color w:val="000000" w:themeColor="text1"/>
              </w:rPr>
              <w:t>(д.м.н., профессор, академик РАН, ректор ФГБОУ ВО «Ярославский государственный медицинский университет» Минздрава России)</w:t>
            </w:r>
          </w:p>
          <w:p w:rsidR="00E36F03" w:rsidRPr="000A3F0D" w:rsidRDefault="00C46975" w:rsidP="00C33760">
            <w:pPr>
              <w:pStyle w:val="li1mrcssattr"/>
              <w:shd w:val="clear" w:color="auto" w:fill="FFFFFF"/>
              <w:spacing w:before="0" w:beforeAutospacing="0" w:after="120" w:afterAutospacing="0"/>
              <w:jc w:val="both"/>
              <w:rPr>
                <w:color w:val="000000" w:themeColor="text1"/>
              </w:rPr>
            </w:pPr>
            <w:r w:rsidRPr="00937B66">
              <w:rPr>
                <w:i/>
                <w:caps/>
              </w:rPr>
              <w:t>ЭТИЧЕСКИЕ АСПЕКТЫ ПРИМЕНЕНИЯ ПРОГРАММНОГО ОБЕСПЕЧЕНИЯ С ТЕХНОЛОГИЕЙ ИСКУССТВЕННОГО ИНТЕЛЛЕКТА</w:t>
            </w:r>
          </w:p>
        </w:tc>
      </w:tr>
      <w:tr w:rsidR="00E36F03" w:rsidRPr="000B2EBB" w:rsidTr="00937B66">
        <w:trPr>
          <w:trHeight w:val="1390"/>
        </w:trPr>
        <w:tc>
          <w:tcPr>
            <w:tcW w:w="0" w:type="auto"/>
          </w:tcPr>
          <w:p w:rsidR="00E36F03" w:rsidRPr="000A3F0D" w:rsidRDefault="00C46975" w:rsidP="00BD14F2">
            <w:pPr>
              <w:pStyle w:val="li1mrcssattr"/>
              <w:shd w:val="clear" w:color="auto" w:fill="FFFFFF"/>
              <w:spacing w:before="0" w:beforeAutospacing="0" w:after="0" w:afterAutospacing="0"/>
              <w:jc w:val="both"/>
              <w:rPr>
                <w:bCs/>
              </w:rPr>
            </w:pPr>
            <w:r w:rsidRPr="00937B66">
              <w:rPr>
                <w:bCs/>
                <w:color w:val="000000"/>
              </w:rPr>
              <w:t>11:00-11:15</w:t>
            </w:r>
          </w:p>
        </w:tc>
        <w:tc>
          <w:tcPr>
            <w:tcW w:w="0" w:type="auto"/>
          </w:tcPr>
          <w:p w:rsidR="00E36F03" w:rsidRPr="000A3F0D" w:rsidRDefault="00C46975" w:rsidP="00BD14F2">
            <w:pPr>
              <w:pStyle w:val="li1mrcssattr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937B66">
              <w:rPr>
                <w:b/>
              </w:rPr>
              <w:t>Комаров Юрий Игоревич</w:t>
            </w:r>
            <w:r w:rsidRPr="00937B66">
              <w:rPr>
                <w:rStyle w:val="s1mrcssattr"/>
                <w:rFonts w:eastAsia="Arial"/>
                <w:color w:val="000000"/>
              </w:rPr>
              <w:t xml:space="preserve"> (</w:t>
            </w:r>
            <w:r w:rsidRPr="008D2AAA">
              <w:rPr>
                <w:rStyle w:val="s1mrcssattr"/>
                <w:rFonts w:eastAsia="Arial"/>
                <w:color w:val="000000"/>
              </w:rPr>
              <w:t>к.м.н.</w:t>
            </w:r>
            <w:r w:rsidRPr="00937B66">
              <w:rPr>
                <w:rStyle w:val="s1mrcssattr"/>
                <w:rFonts w:eastAsia="Arial"/>
                <w:color w:val="000000"/>
              </w:rPr>
              <w:t xml:space="preserve">, </w:t>
            </w:r>
            <w:r w:rsidR="008D2AAA">
              <w:rPr>
                <w:rStyle w:val="s1mrcssattr"/>
                <w:rFonts w:eastAsia="Arial"/>
                <w:color w:val="000000"/>
              </w:rPr>
              <w:t>з</w:t>
            </w:r>
            <w:r>
              <w:rPr>
                <w:color w:val="000000" w:themeColor="text1"/>
              </w:rPr>
              <w:t>аместитель директора по организационно-методической работе ФГБУ "НМИЦ онкологии им. Н.Н. Петрова" Минздрава России, ведущий научный сотрудник Лаборатории по исследованию здоровья Междисциплинарного центра исследования общественного здоровья Сеченовского Университета)</w:t>
            </w:r>
          </w:p>
          <w:p w:rsidR="00E36F03" w:rsidRPr="000A3F0D" w:rsidRDefault="00C46975" w:rsidP="00C33760">
            <w:pPr>
              <w:pStyle w:val="li1mrcssattr"/>
              <w:shd w:val="clear" w:color="auto" w:fill="FFFFFF"/>
              <w:spacing w:before="0" w:beforeAutospacing="0" w:after="120" w:afterAutospacing="0"/>
              <w:jc w:val="both"/>
              <w:rPr>
                <w:color w:val="000000" w:themeColor="text1"/>
              </w:rPr>
            </w:pPr>
            <w:r>
              <w:rPr>
                <w:i/>
                <w:caps/>
              </w:rPr>
              <w:t>Алгоритм оцифровки клинических рекомендаций</w:t>
            </w:r>
          </w:p>
        </w:tc>
      </w:tr>
      <w:tr w:rsidR="00E36F03" w:rsidRPr="000B2EBB" w:rsidTr="00937B66">
        <w:trPr>
          <w:trHeight w:val="1390"/>
        </w:trPr>
        <w:tc>
          <w:tcPr>
            <w:tcW w:w="0" w:type="auto"/>
          </w:tcPr>
          <w:p w:rsidR="00E36F03" w:rsidRPr="000A3F0D" w:rsidRDefault="00C46975" w:rsidP="00BD14F2">
            <w:pPr>
              <w:shd w:val="clear" w:color="auto" w:fill="FFFFFF"/>
              <w:jc w:val="both"/>
              <w:rPr>
                <w:bCs/>
              </w:rPr>
            </w:pPr>
            <w:r>
              <w:rPr>
                <w:bCs/>
                <w:color w:val="000000"/>
              </w:rPr>
              <w:t>11:15-11:30</w:t>
            </w:r>
          </w:p>
        </w:tc>
        <w:tc>
          <w:tcPr>
            <w:tcW w:w="0" w:type="auto"/>
          </w:tcPr>
          <w:p w:rsidR="00E36F03" w:rsidRPr="000A3F0D" w:rsidRDefault="00C46975" w:rsidP="00BD14F2">
            <w:pPr>
              <w:shd w:val="clear" w:color="auto" w:fill="FFFFFF"/>
              <w:jc w:val="both"/>
            </w:pPr>
            <w:proofErr w:type="spellStart"/>
            <w:r>
              <w:rPr>
                <w:b/>
              </w:rPr>
              <w:t>Лянгинен</w:t>
            </w:r>
            <w:proofErr w:type="spellEnd"/>
            <w:r>
              <w:rPr>
                <w:b/>
              </w:rPr>
              <w:t xml:space="preserve"> Лидия Васильевна </w:t>
            </w:r>
            <w:r>
              <w:rPr>
                <w:color w:val="000000" w:themeColor="text1"/>
              </w:rPr>
              <w:t xml:space="preserve">(к.б.н., старший научный </w:t>
            </w:r>
            <w:r>
              <w:t>сотрудник ФГБУ «НМИЦ онкологии им. Н.Н. Петрова» Минздрава России</w:t>
            </w:r>
            <w:r>
              <w:rPr>
                <w:b/>
              </w:rPr>
              <w:t>)</w:t>
            </w:r>
          </w:p>
          <w:p w:rsidR="00E36F03" w:rsidRPr="000A3F0D" w:rsidRDefault="00C46975" w:rsidP="00C33760">
            <w:pPr>
              <w:shd w:val="clear" w:color="auto" w:fill="FFFFFF"/>
              <w:spacing w:after="120"/>
              <w:jc w:val="both"/>
            </w:pPr>
            <w:r>
              <w:rPr>
                <w:i/>
                <w:caps/>
                <w:color w:val="000000"/>
              </w:rPr>
              <w:t>Особенности системы обеспечения качества при проведении технических испытаний программ с использованием искусственного интеллекта</w:t>
            </w:r>
          </w:p>
        </w:tc>
      </w:tr>
      <w:tr w:rsidR="00E36F03" w:rsidRPr="000B2EBB" w:rsidTr="00937B66">
        <w:trPr>
          <w:trHeight w:val="1390"/>
        </w:trPr>
        <w:tc>
          <w:tcPr>
            <w:tcW w:w="0" w:type="auto"/>
          </w:tcPr>
          <w:p w:rsidR="00E36F03" w:rsidRPr="000A3F0D" w:rsidRDefault="00C46975" w:rsidP="00BD14F2">
            <w:pPr>
              <w:shd w:val="clear" w:color="auto" w:fill="FFFFFF"/>
              <w:spacing w:line="235" w:lineRule="atLeast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>11:30-11:45</w:t>
            </w:r>
          </w:p>
        </w:tc>
        <w:tc>
          <w:tcPr>
            <w:tcW w:w="0" w:type="auto"/>
          </w:tcPr>
          <w:p w:rsidR="00E36F03" w:rsidRPr="00937B66" w:rsidRDefault="00C46975" w:rsidP="00BD14F2">
            <w:pPr>
              <w:shd w:val="clear" w:color="auto" w:fill="FFFFFF"/>
              <w:spacing w:line="235" w:lineRule="atLeast"/>
              <w:jc w:val="both"/>
              <w:rPr>
                <w:color w:val="000000"/>
                <w:shd w:val="clear" w:color="auto" w:fill="FFFFFF"/>
              </w:rPr>
            </w:pPr>
            <w:r>
              <w:rPr>
                <w:b/>
                <w:color w:val="000000"/>
              </w:rPr>
              <w:t>Секачева Марина Игоревна</w:t>
            </w:r>
            <w:r w:rsidRPr="00937B66">
              <w:rPr>
                <w:color w:val="000000"/>
                <w:shd w:val="clear" w:color="auto" w:fill="FFFFFF"/>
              </w:rPr>
              <w:t xml:space="preserve"> (</w:t>
            </w:r>
            <w:r>
              <w:rPr>
                <w:color w:val="000000"/>
              </w:rPr>
              <w:t>д.м.н., директор института персонализированной онкологии Сеченовского Университета</w:t>
            </w:r>
            <w:r w:rsidRPr="00937B66">
              <w:rPr>
                <w:color w:val="000000"/>
                <w:shd w:val="clear" w:color="auto" w:fill="FFFFFF"/>
              </w:rPr>
              <w:t xml:space="preserve">) </w:t>
            </w:r>
          </w:p>
          <w:p w:rsidR="00E36F03" w:rsidRPr="00937B66" w:rsidRDefault="00C46975" w:rsidP="00C33760">
            <w:pPr>
              <w:shd w:val="clear" w:color="auto" w:fill="FFFFFF"/>
              <w:spacing w:after="120"/>
              <w:jc w:val="both"/>
              <w:rPr>
                <w:color w:val="000000"/>
                <w:shd w:val="clear" w:color="auto" w:fill="FFFFFF"/>
              </w:rPr>
            </w:pPr>
            <w:r>
              <w:rPr>
                <w:i/>
                <w:caps/>
                <w:color w:val="000000"/>
              </w:rPr>
              <w:t>Подготовка документов для планирования и проведения технических испытаний медицинских изделий с использованием систем искусственного интеллекта</w:t>
            </w:r>
          </w:p>
        </w:tc>
      </w:tr>
      <w:tr w:rsidR="00E36F03" w:rsidRPr="000B2EBB" w:rsidTr="00937B66">
        <w:trPr>
          <w:trHeight w:val="1114"/>
        </w:trPr>
        <w:tc>
          <w:tcPr>
            <w:tcW w:w="0" w:type="auto"/>
          </w:tcPr>
          <w:p w:rsidR="00E36F03" w:rsidRPr="000A3F0D" w:rsidRDefault="00C46975" w:rsidP="00BD14F2">
            <w:pPr>
              <w:shd w:val="clear" w:color="auto" w:fill="FFFFFF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11:45-12:00</w:t>
            </w:r>
          </w:p>
        </w:tc>
        <w:tc>
          <w:tcPr>
            <w:tcW w:w="0" w:type="auto"/>
          </w:tcPr>
          <w:p w:rsidR="00E36F03" w:rsidRPr="000A3F0D" w:rsidRDefault="00C46975" w:rsidP="00BD14F2">
            <w:pPr>
              <w:shd w:val="clear" w:color="auto" w:fill="FFFFFF"/>
              <w:jc w:val="both"/>
            </w:pPr>
            <w:r>
              <w:rPr>
                <w:b/>
                <w:color w:val="000000"/>
              </w:rPr>
              <w:t xml:space="preserve">Карнаухов Иван Владимирович </w:t>
            </w:r>
            <w:r>
              <w:rPr>
                <w:bCs/>
                <w:color w:val="000000"/>
              </w:rPr>
              <w:t>(н</w:t>
            </w:r>
            <w:r>
              <w:t>ачальник отдела координации экспериментальных и клинических исследований клиники высоких технологий им. Н.И. Пирогова СПбГУ)</w:t>
            </w:r>
          </w:p>
          <w:p w:rsidR="00E36F03" w:rsidRPr="000A3F0D" w:rsidRDefault="00C46975" w:rsidP="00C33760">
            <w:pPr>
              <w:shd w:val="clear" w:color="auto" w:fill="FFFFFF"/>
              <w:spacing w:after="120"/>
              <w:jc w:val="both"/>
            </w:pPr>
            <w:r>
              <w:rPr>
                <w:i/>
                <w:caps/>
                <w:color w:val="000000"/>
              </w:rPr>
              <w:t xml:space="preserve">Особенности организации клинических исследований изделий с элементами машинного интеллекта </w:t>
            </w:r>
          </w:p>
        </w:tc>
      </w:tr>
      <w:tr w:rsidR="00E36F03" w:rsidRPr="000B2EBB" w:rsidTr="00937B66">
        <w:trPr>
          <w:trHeight w:val="1114"/>
        </w:trPr>
        <w:tc>
          <w:tcPr>
            <w:tcW w:w="0" w:type="auto"/>
          </w:tcPr>
          <w:p w:rsidR="00E36F03" w:rsidRPr="000A3F0D" w:rsidRDefault="00C46975" w:rsidP="00BD14F2">
            <w:pPr>
              <w:jc w:val="both"/>
              <w:rPr>
                <w:bCs/>
              </w:rPr>
            </w:pPr>
            <w:r>
              <w:rPr>
                <w:bCs/>
                <w:color w:val="000000"/>
              </w:rPr>
              <w:t>12:00-12:15</w:t>
            </w:r>
          </w:p>
        </w:tc>
        <w:tc>
          <w:tcPr>
            <w:tcW w:w="0" w:type="auto"/>
          </w:tcPr>
          <w:p w:rsidR="00E36F03" w:rsidRPr="000A3F0D" w:rsidRDefault="00C46975" w:rsidP="00BD14F2">
            <w:pPr>
              <w:jc w:val="both"/>
              <w:rPr>
                <w:b/>
                <w:bCs/>
              </w:rPr>
            </w:pPr>
            <w:r>
              <w:rPr>
                <w:b/>
              </w:rPr>
              <w:t>Решетова Наталья Станиславовна</w:t>
            </w:r>
            <w:r>
              <w:t xml:space="preserve"> (эксперт отдела организации доклинических и клинических исследований НМИЦ онкологии им. Н.Н. Петрова</w:t>
            </w:r>
            <w:r w:rsidRPr="00937B66">
              <w:rPr>
                <w:rStyle w:val="il"/>
                <w:color w:val="1155CC"/>
                <w:u w:val="single"/>
                <w:shd w:val="clear" w:color="auto" w:fill="FFFFFF"/>
              </w:rPr>
              <w:t>)</w:t>
            </w:r>
          </w:p>
          <w:p w:rsidR="00E36F03" w:rsidRPr="000A3F0D" w:rsidRDefault="00C46975" w:rsidP="00C33760">
            <w:pPr>
              <w:shd w:val="clear" w:color="auto" w:fill="FFFFFF"/>
              <w:spacing w:after="120"/>
              <w:jc w:val="both"/>
              <w:rPr>
                <w:b/>
                <w:bCs/>
              </w:rPr>
            </w:pPr>
            <w:r>
              <w:rPr>
                <w:i/>
                <w:caps/>
                <w:color w:val="000000"/>
              </w:rPr>
              <w:t>Обращение с данными при проведении клинических испытаний программных медицинских изделий</w:t>
            </w:r>
          </w:p>
        </w:tc>
      </w:tr>
      <w:tr w:rsidR="00E36F03" w:rsidRPr="000B2EBB" w:rsidTr="00937B66">
        <w:trPr>
          <w:trHeight w:val="838"/>
        </w:trPr>
        <w:tc>
          <w:tcPr>
            <w:tcW w:w="0" w:type="auto"/>
          </w:tcPr>
          <w:p w:rsidR="00E36F03" w:rsidRPr="000A3F0D" w:rsidRDefault="00C46975" w:rsidP="00BD14F2">
            <w:pPr>
              <w:pStyle w:val="li1mrcssattr"/>
              <w:shd w:val="clear" w:color="auto" w:fill="FFFFFF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  <w:color w:val="000000"/>
              </w:rPr>
              <w:t>12:15-12:30</w:t>
            </w:r>
          </w:p>
        </w:tc>
        <w:tc>
          <w:tcPr>
            <w:tcW w:w="0" w:type="auto"/>
          </w:tcPr>
          <w:p w:rsidR="00E36F03" w:rsidRPr="000A3F0D" w:rsidRDefault="00C46975" w:rsidP="00BD14F2">
            <w:pPr>
              <w:pStyle w:val="li1mrcssattr"/>
              <w:shd w:val="clear" w:color="auto" w:fill="FFFFFF"/>
              <w:spacing w:before="0" w:beforeAutospacing="0" w:after="0" w:afterAutospacing="0"/>
              <w:jc w:val="both"/>
            </w:pPr>
            <w:r>
              <w:rPr>
                <w:b/>
              </w:rPr>
              <w:t>Круглов Петр Борисович</w:t>
            </w:r>
            <w:r w:rsidRPr="00937B66">
              <w:rPr>
                <w:rStyle w:val="s1mrcssattr"/>
                <w:rFonts w:eastAsia="Arial"/>
                <w:color w:val="000000"/>
              </w:rPr>
              <w:t xml:space="preserve"> (</w:t>
            </w:r>
            <w:r w:rsidR="0011094B">
              <w:rPr>
                <w:rStyle w:val="s1mrcssattr"/>
                <w:rFonts w:eastAsia="Arial"/>
                <w:color w:val="000000"/>
              </w:rPr>
              <w:t>д</w:t>
            </w:r>
            <w:r>
              <w:rPr>
                <w:rStyle w:val="ui-provider"/>
                <w:rFonts w:eastAsia="Arial"/>
              </w:rPr>
              <w:t>иректор по цифровой трансформации</w:t>
            </w:r>
            <w:r>
              <w:t xml:space="preserve"> </w:t>
            </w:r>
            <w:proofErr w:type="spellStart"/>
            <w:r>
              <w:rPr>
                <w:lang w:val="en-US"/>
              </w:rPr>
              <w:t>Corex</w:t>
            </w:r>
            <w:proofErr w:type="spellEnd"/>
            <w:r>
              <w:t xml:space="preserve">) </w:t>
            </w:r>
          </w:p>
          <w:p w:rsidR="00E36F03" w:rsidRPr="000A3F0D" w:rsidRDefault="00C46975" w:rsidP="00C33760">
            <w:pPr>
              <w:pStyle w:val="li1mrcssattr"/>
              <w:shd w:val="clear" w:color="auto" w:fill="FFFFFF"/>
              <w:spacing w:before="0" w:beforeAutospacing="0" w:after="120" w:afterAutospacing="0"/>
              <w:jc w:val="both"/>
            </w:pPr>
            <w:r>
              <w:rPr>
                <w:i/>
                <w:caps/>
              </w:rPr>
              <w:t xml:space="preserve">Возможности использования искусственного интеллекта в логистике </w:t>
            </w:r>
            <w:r>
              <w:rPr>
                <w:i/>
                <w:caps/>
                <w:color w:val="000000"/>
              </w:rPr>
              <w:t>клинических исследований</w:t>
            </w:r>
          </w:p>
        </w:tc>
      </w:tr>
      <w:tr w:rsidR="00E36F03" w:rsidRPr="000B2EBB" w:rsidTr="00937B66">
        <w:trPr>
          <w:trHeight w:val="838"/>
        </w:trPr>
        <w:tc>
          <w:tcPr>
            <w:tcW w:w="0" w:type="auto"/>
          </w:tcPr>
          <w:p w:rsidR="00E36F03" w:rsidRPr="000A3F0D" w:rsidRDefault="00C46975" w:rsidP="00BD14F2">
            <w:pPr>
              <w:shd w:val="clear" w:color="auto" w:fill="FFFFFF"/>
              <w:jc w:val="both"/>
              <w:rPr>
                <w:bCs/>
              </w:rPr>
            </w:pPr>
            <w:r>
              <w:rPr>
                <w:bCs/>
                <w:color w:val="000000"/>
              </w:rPr>
              <w:t>12:30-12:45</w:t>
            </w:r>
          </w:p>
        </w:tc>
        <w:tc>
          <w:tcPr>
            <w:tcW w:w="0" w:type="auto"/>
          </w:tcPr>
          <w:p w:rsidR="00E36F03" w:rsidRPr="000B2EBB" w:rsidRDefault="00C46975" w:rsidP="00BD14F2">
            <w:pPr>
              <w:shd w:val="clear" w:color="auto" w:fill="FFFFFF"/>
              <w:jc w:val="both"/>
              <w:rPr>
                <w:color w:val="222222"/>
              </w:rPr>
            </w:pPr>
            <w:proofErr w:type="spellStart"/>
            <w:r>
              <w:rPr>
                <w:b/>
              </w:rPr>
              <w:t>Кулунчаков</w:t>
            </w:r>
            <w:proofErr w:type="spellEnd"/>
            <w:r>
              <w:rPr>
                <w:b/>
              </w:rPr>
              <w:t xml:space="preserve"> Максим Игоревич</w:t>
            </w:r>
            <w:r>
              <w:rPr>
                <w:color w:val="2C2D2E"/>
              </w:rPr>
              <w:t xml:space="preserve"> (</w:t>
            </w:r>
            <w:r>
              <w:rPr>
                <w:color w:val="222222"/>
              </w:rPr>
              <w:t xml:space="preserve">генеральный директор </w:t>
            </w:r>
            <w:proofErr w:type="spellStart"/>
            <w:r>
              <w:rPr>
                <w:color w:val="222222"/>
              </w:rPr>
              <w:t>Chronicles</w:t>
            </w:r>
            <w:proofErr w:type="spellEnd"/>
            <w:r>
              <w:rPr>
                <w:color w:val="222222"/>
              </w:rPr>
              <w:t xml:space="preserve"> RT)</w:t>
            </w:r>
          </w:p>
          <w:p w:rsidR="00E36F03" w:rsidRPr="000B2EBB" w:rsidRDefault="00C46975" w:rsidP="00C33760">
            <w:pPr>
              <w:shd w:val="clear" w:color="auto" w:fill="FFFFFF"/>
              <w:spacing w:after="120"/>
              <w:jc w:val="both"/>
              <w:rPr>
                <w:color w:val="222222"/>
              </w:rPr>
            </w:pPr>
            <w:r>
              <w:rPr>
                <w:i/>
                <w:caps/>
              </w:rPr>
              <w:t>Практика применения машинного обучения в клинических исследованиях</w:t>
            </w:r>
          </w:p>
        </w:tc>
      </w:tr>
      <w:tr w:rsidR="00E36F03" w:rsidRPr="000B2EBB" w:rsidTr="00937B66">
        <w:trPr>
          <w:trHeight w:val="562"/>
        </w:trPr>
        <w:tc>
          <w:tcPr>
            <w:tcW w:w="0" w:type="auto"/>
          </w:tcPr>
          <w:p w:rsidR="00E36F03" w:rsidRPr="000A3F0D" w:rsidRDefault="00C46975" w:rsidP="00BD14F2">
            <w:pPr>
              <w:shd w:val="clear" w:color="auto" w:fill="FFFFFF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/>
              </w:rPr>
              <w:t>12:45-13:00</w:t>
            </w:r>
          </w:p>
        </w:tc>
        <w:tc>
          <w:tcPr>
            <w:tcW w:w="0" w:type="auto"/>
          </w:tcPr>
          <w:p w:rsidR="00E36F03" w:rsidRPr="000A3F0D" w:rsidRDefault="00C46975" w:rsidP="00BD14F2">
            <w:pPr>
              <w:shd w:val="clear" w:color="auto" w:fill="FFFFFF"/>
              <w:jc w:val="both"/>
              <w:rPr>
                <w:color w:val="2C2D2E"/>
              </w:rPr>
            </w:pPr>
            <w:r>
              <w:rPr>
                <w:b/>
                <w:color w:val="000000" w:themeColor="text1"/>
              </w:rPr>
              <w:t>Бунимович</w:t>
            </w:r>
            <w:r>
              <w:rPr>
                <w:color w:val="2C2D2E"/>
              </w:rPr>
              <w:t xml:space="preserve"> </w:t>
            </w:r>
            <w:r>
              <w:rPr>
                <w:b/>
                <w:color w:val="000000" w:themeColor="text1"/>
              </w:rPr>
              <w:t xml:space="preserve">Максим Александрович </w:t>
            </w:r>
            <w:r>
              <w:rPr>
                <w:color w:val="2C2D2E"/>
              </w:rPr>
              <w:t>(</w:t>
            </w:r>
            <w:r>
              <w:rPr>
                <w:color w:val="000000" w:themeColor="text1"/>
              </w:rPr>
              <w:t>GCP аудитор, The QARP)</w:t>
            </w:r>
          </w:p>
          <w:p w:rsidR="00E36F03" w:rsidRPr="000A3F0D" w:rsidRDefault="00C46975" w:rsidP="00C33760">
            <w:pPr>
              <w:shd w:val="clear" w:color="auto" w:fill="FFFFFF"/>
              <w:spacing w:after="120"/>
              <w:jc w:val="both"/>
              <w:rPr>
                <w:color w:val="2C2D2E"/>
              </w:rPr>
            </w:pPr>
            <w:r>
              <w:rPr>
                <w:i/>
                <w:caps/>
              </w:rPr>
              <w:t>Опыт применения искусственного интеллекта в GCP обучении</w:t>
            </w:r>
          </w:p>
        </w:tc>
      </w:tr>
    </w:tbl>
    <w:p w:rsidR="00551C05" w:rsidRDefault="00551C05" w:rsidP="00551C05">
      <w:pPr>
        <w:jc w:val="center"/>
      </w:pPr>
    </w:p>
    <w:p w:rsidR="00551C05" w:rsidRDefault="00551C05" w:rsidP="00551C05">
      <w:pPr>
        <w:jc w:val="center"/>
      </w:pPr>
    </w:p>
    <w:p w:rsidR="00E36F03" w:rsidRPr="00FE5A56" w:rsidRDefault="00E36F03" w:rsidP="00E36F03">
      <w:pPr>
        <w:jc w:val="center"/>
        <w:rPr>
          <w:b/>
          <w:bCs/>
          <w:sz w:val="28"/>
          <w:szCs w:val="28"/>
        </w:rPr>
      </w:pPr>
      <w:r w:rsidRPr="00FE5A56">
        <w:rPr>
          <w:sz w:val="28"/>
          <w:szCs w:val="28"/>
        </w:rPr>
        <w:t>СИМПОЗИУМ №7</w:t>
      </w:r>
    </w:p>
    <w:p w:rsidR="00E36F03" w:rsidRPr="00FE5A56" w:rsidRDefault="00E36F03" w:rsidP="00E36F03">
      <w:pPr>
        <w:jc w:val="center"/>
        <w:rPr>
          <w:sz w:val="28"/>
          <w:szCs w:val="28"/>
        </w:rPr>
      </w:pPr>
      <w:r w:rsidRPr="00FE5A56">
        <w:rPr>
          <w:sz w:val="28"/>
          <w:szCs w:val="28"/>
        </w:rPr>
        <w:t>«БИОСТАТИСТИКА И УПРАВЛЕНИЕ ДАННЫМИ В ДОКЛИНИЧЕСКИХ И КЛИНИЧЕСКИХ ИССЛЕДОВАНИЯХ»</w:t>
      </w:r>
    </w:p>
    <w:p w:rsidR="00E36F03" w:rsidRPr="00FE5A56" w:rsidRDefault="00E36F03" w:rsidP="00E36F03">
      <w:pPr>
        <w:jc w:val="center"/>
        <w:rPr>
          <w:b/>
          <w:bCs/>
          <w:sz w:val="28"/>
          <w:szCs w:val="28"/>
        </w:rPr>
      </w:pPr>
      <w:r w:rsidRPr="00FE5A56">
        <w:rPr>
          <w:b/>
          <w:bCs/>
          <w:sz w:val="28"/>
          <w:szCs w:val="28"/>
        </w:rPr>
        <w:t>ЗАЛ НАУЧНОГО СОВЕТА, КОРПУС №2</w:t>
      </w:r>
    </w:p>
    <w:p w:rsidR="00E36F03" w:rsidRPr="00FE5A56" w:rsidRDefault="00E36F03" w:rsidP="00E36F03">
      <w:pPr>
        <w:jc w:val="center"/>
        <w:rPr>
          <w:sz w:val="28"/>
          <w:szCs w:val="28"/>
        </w:rPr>
      </w:pPr>
      <w:r w:rsidRPr="00FE5A56">
        <w:rPr>
          <w:sz w:val="28"/>
          <w:szCs w:val="28"/>
        </w:rPr>
        <w:t>10:00-13:00</w:t>
      </w:r>
    </w:p>
    <w:p w:rsidR="00C33760" w:rsidRDefault="00C33760" w:rsidP="00E36F03">
      <w:pPr>
        <w:jc w:val="center"/>
        <w:rPr>
          <w:b/>
          <w:bCs/>
          <w:i/>
          <w:iCs/>
        </w:rPr>
      </w:pPr>
    </w:p>
    <w:p w:rsidR="00E36F03" w:rsidRPr="00FE5A56" w:rsidRDefault="00E36F03" w:rsidP="00E36F03">
      <w:pPr>
        <w:jc w:val="center"/>
        <w:rPr>
          <w:b/>
          <w:bCs/>
          <w:i/>
          <w:iCs/>
        </w:rPr>
      </w:pPr>
      <w:r w:rsidRPr="00FE5A56">
        <w:rPr>
          <w:b/>
          <w:bCs/>
          <w:i/>
          <w:iCs/>
        </w:rPr>
        <w:t>Модератор:</w:t>
      </w:r>
    </w:p>
    <w:p w:rsidR="00E36F03" w:rsidRPr="00FE5A56" w:rsidRDefault="00E36F03" w:rsidP="00E36F03">
      <w:pPr>
        <w:jc w:val="center"/>
      </w:pPr>
      <w:r w:rsidRPr="00FE5A56">
        <w:rPr>
          <w:b/>
          <w:i/>
          <w:iCs/>
        </w:rPr>
        <w:t xml:space="preserve">Вербицкая Елена Владимировна </w:t>
      </w:r>
      <w:r w:rsidRPr="00FE5A56">
        <w:rPr>
          <w:i/>
          <w:iCs/>
        </w:rPr>
        <w:t>(к.б.н., доцент кафедры клинической фармакологии и доказательной медицины, руководитель отдела биомедицинской статистики Управления научных исследовании ФГБОУ ВО ПСПбГМУ им. И.П.Павлова Минздрава России)</w:t>
      </w:r>
    </w:p>
    <w:p w:rsidR="00E36F03" w:rsidRDefault="00E36F03" w:rsidP="00E36F03">
      <w:pPr>
        <w:jc w:val="center"/>
      </w:pPr>
    </w:p>
    <w:tbl>
      <w:tblPr>
        <w:tblStyle w:val="aff5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9137"/>
      </w:tblGrid>
      <w:tr w:rsidR="00E36F03" w:rsidRPr="000B2EBB" w:rsidTr="00BD14F2">
        <w:tc>
          <w:tcPr>
            <w:tcW w:w="0" w:type="auto"/>
          </w:tcPr>
          <w:p w:rsidR="00E36F03" w:rsidRPr="000A3F0D" w:rsidRDefault="00C46975" w:rsidP="00BD14F2">
            <w:r>
              <w:t>10:00-10:15</w:t>
            </w:r>
          </w:p>
        </w:tc>
        <w:tc>
          <w:tcPr>
            <w:tcW w:w="0" w:type="auto"/>
          </w:tcPr>
          <w:p w:rsidR="00E36F03" w:rsidRPr="000A3F0D" w:rsidRDefault="00C46975" w:rsidP="00BD14F2">
            <w:pPr>
              <w:jc w:val="both"/>
            </w:pPr>
            <w:r>
              <w:rPr>
                <w:b/>
                <w:color w:val="000000"/>
              </w:rPr>
              <w:t xml:space="preserve">Солодовников Александр Геннадьевич </w:t>
            </w:r>
            <w:r>
              <w:rPr>
                <w:color w:val="000000"/>
              </w:rPr>
              <w:t>(заместитель директора ООО "</w:t>
            </w:r>
            <w:proofErr w:type="spellStart"/>
            <w:r>
              <w:rPr>
                <w:color w:val="000000"/>
              </w:rPr>
              <w:t>Статэндокс</w:t>
            </w:r>
            <w:proofErr w:type="spellEnd"/>
            <w:r>
              <w:rPr>
                <w:color w:val="000000"/>
              </w:rPr>
              <w:t>")</w:t>
            </w:r>
          </w:p>
          <w:p w:rsidR="00E36F03" w:rsidRPr="000A3F0D" w:rsidRDefault="00C46975" w:rsidP="00C33760">
            <w:pPr>
              <w:spacing w:after="120"/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ПЛАНИРОВАНИЕ КЛИНИЧЕСКОГО ИССЛЕДОВАНИЯ В УСЛОВИЯХ НЕОПРЕДЕЛЕННОСТИ - ГРУППОВЫЕ ПОСЛЕДОВАТЕЛЬНЫЕ И АДАПТИВНЫЕ ДИЗАЙНЫ НА РАЗНЫХ ФАЗАХ РАЗРАБОТКИ: ВЗАИМОДЕЙСТВИЕ БИОСТАТИСТИКОВ И РАЗРАБОТЧИКОВ КЛИНИЧЕСКИХ ИССЛЕДОВАНИЙ</w:t>
            </w:r>
          </w:p>
        </w:tc>
      </w:tr>
      <w:tr w:rsidR="00E36F03" w:rsidRPr="000B2EBB" w:rsidTr="00BD14F2">
        <w:tc>
          <w:tcPr>
            <w:tcW w:w="0" w:type="auto"/>
          </w:tcPr>
          <w:p w:rsidR="00E36F03" w:rsidRPr="000A3F0D" w:rsidRDefault="00C46975" w:rsidP="00BD14F2">
            <w:r>
              <w:t>10:15-10:30</w:t>
            </w:r>
          </w:p>
        </w:tc>
        <w:tc>
          <w:tcPr>
            <w:tcW w:w="0" w:type="auto"/>
          </w:tcPr>
          <w:p w:rsidR="00E36F03" w:rsidRPr="000A3F0D" w:rsidRDefault="00C46975" w:rsidP="00BD14F2">
            <w:pPr>
              <w:jc w:val="both"/>
            </w:pPr>
            <w:proofErr w:type="spellStart"/>
            <w:r>
              <w:rPr>
                <w:b/>
                <w:bCs/>
                <w:color w:val="000000"/>
              </w:rPr>
              <w:t>Хамцов</w:t>
            </w:r>
            <w:proofErr w:type="spellEnd"/>
            <w:r>
              <w:rPr>
                <w:b/>
                <w:bCs/>
                <w:color w:val="000000"/>
              </w:rPr>
              <w:t xml:space="preserve"> Дмитрий Викторович </w:t>
            </w:r>
            <w:r>
              <w:rPr>
                <w:color w:val="000000"/>
              </w:rPr>
              <w:t>(президент компании ООО "</w:t>
            </w:r>
            <w:proofErr w:type="spellStart"/>
            <w:r>
              <w:rPr>
                <w:color w:val="000000"/>
              </w:rPr>
              <w:t>Кейстат</w:t>
            </w:r>
            <w:proofErr w:type="spellEnd"/>
            <w:r>
              <w:rPr>
                <w:color w:val="000000"/>
              </w:rPr>
              <w:t>")</w:t>
            </w:r>
          </w:p>
          <w:p w:rsidR="00E36F03" w:rsidRPr="000A3F0D" w:rsidRDefault="007138C5" w:rsidP="00C33760">
            <w:pPr>
              <w:spacing w:after="120"/>
              <w:jc w:val="both"/>
              <w:rPr>
                <w:i/>
                <w:iCs/>
              </w:rPr>
            </w:pPr>
            <w:r w:rsidRPr="007138C5">
              <w:rPr>
                <w:i/>
                <w:iCs/>
                <w:color w:val="000000" w:themeColor="text1"/>
              </w:rPr>
              <w:t xml:space="preserve">ОБЕСПЕЧЕНИЕ КАЧЕСТВА ДАННЫХ В НАБЛЮДАТЕЛЬНЫХ ИССЛЕДОВАНИЯХ / ИССЛЕДОВАНИЯХ </w:t>
            </w:r>
            <w:r w:rsidRPr="007138C5">
              <w:rPr>
                <w:i/>
                <w:iCs/>
                <w:color w:val="000000" w:themeColor="text1"/>
                <w:lang w:val="en-US"/>
              </w:rPr>
              <w:t>IV</w:t>
            </w:r>
            <w:r w:rsidRPr="007138C5">
              <w:rPr>
                <w:i/>
                <w:iCs/>
                <w:color w:val="000000" w:themeColor="text1"/>
              </w:rPr>
              <w:t xml:space="preserve"> ФАЗЫ / </w:t>
            </w:r>
            <w:r w:rsidRPr="007138C5">
              <w:rPr>
                <w:i/>
                <w:iCs/>
                <w:color w:val="000000" w:themeColor="text1"/>
                <w:lang w:val="en-US"/>
              </w:rPr>
              <w:t>RWD</w:t>
            </w:r>
            <w:r w:rsidRPr="007138C5">
              <w:rPr>
                <w:i/>
                <w:iCs/>
                <w:color w:val="000000" w:themeColor="text1"/>
              </w:rPr>
              <w:t>/</w:t>
            </w:r>
            <w:r w:rsidRPr="007138C5">
              <w:rPr>
                <w:i/>
                <w:iCs/>
                <w:color w:val="000000" w:themeColor="text1"/>
                <w:lang w:val="en-US"/>
              </w:rPr>
              <w:t>RWE</w:t>
            </w:r>
          </w:p>
        </w:tc>
      </w:tr>
      <w:tr w:rsidR="00E36F03" w:rsidRPr="000B2EBB" w:rsidTr="00BD14F2">
        <w:tc>
          <w:tcPr>
            <w:tcW w:w="0" w:type="auto"/>
          </w:tcPr>
          <w:p w:rsidR="00E36F03" w:rsidRPr="000A3F0D" w:rsidRDefault="00C46975" w:rsidP="00BD14F2">
            <w:r>
              <w:t>10:30-10:45</w:t>
            </w:r>
          </w:p>
        </w:tc>
        <w:tc>
          <w:tcPr>
            <w:tcW w:w="0" w:type="auto"/>
          </w:tcPr>
          <w:p w:rsidR="00E36F03" w:rsidRPr="000A3F0D" w:rsidRDefault="00C46975" w:rsidP="00BD14F2">
            <w:pPr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Савченко Артем Алексеевич</w:t>
            </w:r>
            <w:r>
              <w:rPr>
                <w:color w:val="000000"/>
              </w:rPr>
              <w:t xml:space="preserve"> (программист SAS, копания «TUNECT», Санкт-Петербург)</w:t>
            </w:r>
          </w:p>
          <w:p w:rsidR="00E36F03" w:rsidRPr="000A3F0D" w:rsidRDefault="00C46975" w:rsidP="00C33760">
            <w:pPr>
              <w:spacing w:after="120"/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ИСПОЛЬЗОВАНИЕ R В АНАЛИЗЕ ДАННЫХ КЛИНИЧЕСКИХ ИССЛЕДОВАНИЙ</w:t>
            </w:r>
          </w:p>
        </w:tc>
      </w:tr>
      <w:tr w:rsidR="00E36F03" w:rsidRPr="000B2EBB" w:rsidTr="00BD14F2">
        <w:tc>
          <w:tcPr>
            <w:tcW w:w="0" w:type="auto"/>
          </w:tcPr>
          <w:p w:rsidR="00E36F03" w:rsidRPr="000A3F0D" w:rsidRDefault="00C46975" w:rsidP="00BD14F2">
            <w:r>
              <w:t>10:45-11:00</w:t>
            </w:r>
          </w:p>
        </w:tc>
        <w:tc>
          <w:tcPr>
            <w:tcW w:w="0" w:type="auto"/>
          </w:tcPr>
          <w:p w:rsidR="007138C5" w:rsidRPr="007138C5" w:rsidRDefault="007138C5" w:rsidP="007138C5">
            <w:pPr>
              <w:jc w:val="both"/>
            </w:pPr>
            <w:r w:rsidRPr="007138C5">
              <w:rPr>
                <w:b/>
                <w:bCs/>
                <w:color w:val="000000"/>
              </w:rPr>
              <w:t xml:space="preserve">Столбов Леонид Алексеевич </w:t>
            </w:r>
            <w:r w:rsidRPr="007138C5">
              <w:t xml:space="preserve">(ведущий разработчик, </w:t>
            </w:r>
            <w:proofErr w:type="spellStart"/>
            <w:r w:rsidRPr="007138C5">
              <w:t>СимургФарм</w:t>
            </w:r>
            <w:proofErr w:type="spellEnd"/>
            <w:r w:rsidRPr="007138C5">
              <w:t>, Москва)</w:t>
            </w:r>
          </w:p>
          <w:p w:rsidR="00E36F03" w:rsidRPr="007138C5" w:rsidRDefault="00C46975" w:rsidP="00C33760">
            <w:pPr>
              <w:spacing w:after="120"/>
              <w:jc w:val="both"/>
              <w:rPr>
                <w:i/>
                <w:iCs/>
              </w:rPr>
            </w:pPr>
            <w:r w:rsidRPr="007138C5">
              <w:rPr>
                <w:i/>
                <w:iCs/>
                <w:color w:val="000000"/>
              </w:rPr>
              <w:lastRenderedPageBreak/>
              <w:t>ВЫЧИСЛИТЕЛЬНАЯ ПЛАТФОРМА «СИМУРГ» – РЕШЕНИЕ ЗАДАЧ КОЛИЧЕСТВЕННОЙ ФАРМАКОЛОГИИ И ПОДДЕРЖКА ТЕХНОЛОГИЧЕСКОГО СУВЕРЕНИТЕТА</w:t>
            </w:r>
          </w:p>
        </w:tc>
      </w:tr>
      <w:tr w:rsidR="00E36F03" w:rsidRPr="000B2EBB" w:rsidTr="00BD14F2">
        <w:tc>
          <w:tcPr>
            <w:tcW w:w="0" w:type="auto"/>
          </w:tcPr>
          <w:p w:rsidR="00E36F03" w:rsidRPr="000A3F0D" w:rsidRDefault="00C46975" w:rsidP="00BD14F2">
            <w:r>
              <w:lastRenderedPageBreak/>
              <w:t>11:00-11:15</w:t>
            </w:r>
          </w:p>
        </w:tc>
        <w:tc>
          <w:tcPr>
            <w:tcW w:w="0" w:type="auto"/>
          </w:tcPr>
          <w:p w:rsidR="007138C5" w:rsidRPr="007138C5" w:rsidRDefault="007138C5" w:rsidP="007138C5">
            <w:pPr>
              <w:jc w:val="both"/>
            </w:pPr>
            <w:r w:rsidRPr="007138C5">
              <w:rPr>
                <w:b/>
                <w:bCs/>
                <w:color w:val="000000"/>
              </w:rPr>
              <w:t xml:space="preserve">Леон </w:t>
            </w:r>
            <w:proofErr w:type="spellStart"/>
            <w:r w:rsidRPr="007138C5">
              <w:rPr>
                <w:b/>
                <w:bCs/>
                <w:color w:val="000000"/>
              </w:rPr>
              <w:t>Атупанья</w:t>
            </w:r>
            <w:proofErr w:type="spellEnd"/>
            <w:r w:rsidRPr="007138C5">
              <w:rPr>
                <w:b/>
                <w:bCs/>
                <w:color w:val="000000"/>
              </w:rPr>
              <w:t xml:space="preserve"> Мария Кристина </w:t>
            </w:r>
            <w:r w:rsidRPr="007138C5">
              <w:rPr>
                <w:color w:val="000000"/>
              </w:rPr>
              <w:t xml:space="preserve">(к. ф.-м. н., </w:t>
            </w:r>
            <w:proofErr w:type="spellStart"/>
            <w:r w:rsidRPr="007138C5">
              <w:rPr>
                <w:color w:val="000000"/>
              </w:rPr>
              <w:t>фармакометрик</w:t>
            </w:r>
            <w:proofErr w:type="spellEnd"/>
            <w:r w:rsidRPr="007138C5">
              <w:rPr>
                <w:color w:val="000000"/>
              </w:rPr>
              <w:t xml:space="preserve">, M&amp;S </w:t>
            </w:r>
            <w:proofErr w:type="spellStart"/>
            <w:r w:rsidRPr="007138C5">
              <w:rPr>
                <w:color w:val="000000"/>
              </w:rPr>
              <w:t>Decisions</w:t>
            </w:r>
            <w:proofErr w:type="spellEnd"/>
            <w:r w:rsidRPr="007138C5">
              <w:rPr>
                <w:color w:val="000000"/>
              </w:rPr>
              <w:t>/ ООО "СИМУРГФАРМ", Москва)</w:t>
            </w:r>
          </w:p>
          <w:p w:rsidR="00E36F03" w:rsidRPr="000A3F0D" w:rsidRDefault="00C46975" w:rsidP="00C33760">
            <w:pPr>
              <w:spacing w:after="120"/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ИСПОЛЬЗОВАНИЕ МЕТА-АНАЛИЗА ДЛЯ ВЫБОРА ОПТИМАЛЬНОЙ КОМБИНАЦИИ КЛИНИЧЕСКИХ КОНЕЧНЫХ ТОЧЕК</w:t>
            </w:r>
          </w:p>
        </w:tc>
      </w:tr>
      <w:tr w:rsidR="00E36F03" w:rsidRPr="000B2EBB" w:rsidTr="00BD14F2">
        <w:trPr>
          <w:trHeight w:val="547"/>
        </w:trPr>
        <w:tc>
          <w:tcPr>
            <w:tcW w:w="0" w:type="auto"/>
          </w:tcPr>
          <w:p w:rsidR="00E36F03" w:rsidRPr="000A3F0D" w:rsidRDefault="00C46975" w:rsidP="00BD14F2">
            <w:r>
              <w:t>11:15-11:30</w:t>
            </w:r>
          </w:p>
        </w:tc>
        <w:tc>
          <w:tcPr>
            <w:tcW w:w="0" w:type="auto"/>
          </w:tcPr>
          <w:p w:rsidR="00E36F03" w:rsidRPr="000A3F0D" w:rsidRDefault="00C46975" w:rsidP="00BD14F2">
            <w:pPr>
              <w:jc w:val="both"/>
              <w:rPr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Свительман</w:t>
            </w:r>
            <w:proofErr w:type="spellEnd"/>
            <w:r>
              <w:rPr>
                <w:b/>
                <w:bCs/>
                <w:color w:val="000000"/>
              </w:rPr>
              <w:t xml:space="preserve"> Мария Евгеньевна </w:t>
            </w:r>
            <w:r>
              <w:rPr>
                <w:color w:val="000000"/>
              </w:rPr>
              <w:t>(директор по операционному управлению, Data Management 365, Санкт-Петербург)</w:t>
            </w:r>
          </w:p>
          <w:p w:rsidR="00E36F03" w:rsidRPr="000A3F0D" w:rsidRDefault="00C46975" w:rsidP="00C33760">
            <w:pPr>
              <w:spacing w:after="120"/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ПРЕИМУЩЕСТВА И ВЫЗОВЫ ВНЕДРЕНИЯ EPRO</w:t>
            </w:r>
          </w:p>
        </w:tc>
      </w:tr>
      <w:tr w:rsidR="00E36F03" w:rsidRPr="000B2EBB" w:rsidTr="00BD14F2">
        <w:trPr>
          <w:trHeight w:val="547"/>
        </w:trPr>
        <w:tc>
          <w:tcPr>
            <w:tcW w:w="0" w:type="auto"/>
          </w:tcPr>
          <w:p w:rsidR="00E36F03" w:rsidRPr="000A3F0D" w:rsidRDefault="00C46975" w:rsidP="00BD14F2">
            <w:r>
              <w:t>11:30-11:45</w:t>
            </w:r>
          </w:p>
        </w:tc>
        <w:tc>
          <w:tcPr>
            <w:tcW w:w="0" w:type="auto"/>
          </w:tcPr>
          <w:p w:rsidR="00E36F03" w:rsidRPr="000A3F0D" w:rsidRDefault="00C46975" w:rsidP="00BD14F2">
            <w:pPr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Шредер Ольга Васильевна </w:t>
            </w:r>
            <w:r>
              <w:rPr>
                <w:color w:val="000000"/>
              </w:rPr>
              <w:t>(эксперт ЦЭК ГЛС, ФГБУ "НЦЭСМП" Минздрава России, Москва)</w:t>
            </w:r>
          </w:p>
          <w:p w:rsidR="00E36F03" w:rsidRPr="000A3F0D" w:rsidRDefault="00C46975" w:rsidP="00C33760">
            <w:pPr>
              <w:spacing w:after="120"/>
              <w:jc w:val="both"/>
            </w:pPr>
            <w:r>
              <w:rPr>
                <w:i/>
                <w:iCs/>
                <w:color w:val="000000"/>
              </w:rPr>
              <w:t>ПРИМЕНЕНИЕ МЕТОДОВ МЕДИЦИНСКОЙ ИНФОРМАТИКИ В ДОКЛИНИЧЕСКОЙ РАЗРАБОТКЕ ЛЕКАРСТВЕННЫХ СРЕДСТВ, ПРЕДНАЗНАЧЕННЫХ ДЛЯ ПРИМЕНЕНИЯ В ПОПУЛЯЦИИ БЕРЕМЕННЫХ ЖЕНЩИН И ДЕТЕЙ</w:t>
            </w:r>
          </w:p>
        </w:tc>
      </w:tr>
      <w:tr w:rsidR="00E36F03" w:rsidRPr="000B2EBB" w:rsidTr="00BD14F2">
        <w:trPr>
          <w:trHeight w:val="547"/>
        </w:trPr>
        <w:tc>
          <w:tcPr>
            <w:tcW w:w="0" w:type="auto"/>
          </w:tcPr>
          <w:p w:rsidR="00E36F03" w:rsidRPr="000A3F0D" w:rsidRDefault="00C46975" w:rsidP="00BD14F2">
            <w:r>
              <w:t>11:45-12:00</w:t>
            </w:r>
          </w:p>
        </w:tc>
        <w:tc>
          <w:tcPr>
            <w:tcW w:w="0" w:type="auto"/>
          </w:tcPr>
          <w:p w:rsidR="00E36F03" w:rsidRPr="000A3F0D" w:rsidRDefault="00C46975" w:rsidP="00BD14F2">
            <w:pPr>
              <w:jc w:val="both"/>
            </w:pPr>
            <w:proofErr w:type="spellStart"/>
            <w:r>
              <w:rPr>
                <w:b/>
                <w:bCs/>
                <w:color w:val="000000"/>
              </w:rPr>
              <w:t>Додохова</w:t>
            </w:r>
            <w:proofErr w:type="spellEnd"/>
            <w:r>
              <w:rPr>
                <w:b/>
                <w:bCs/>
                <w:color w:val="000000"/>
              </w:rPr>
              <w:t xml:space="preserve"> Маргарита </w:t>
            </w:r>
            <w:proofErr w:type="spellStart"/>
            <w:r>
              <w:rPr>
                <w:b/>
                <w:bCs/>
                <w:color w:val="000000"/>
              </w:rPr>
              <w:t>Авдеевна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>(врач, провизор, Ростовский государственный медицинский университет, Ростов)</w:t>
            </w:r>
          </w:p>
          <w:p w:rsidR="00E36F03" w:rsidRPr="000A3F0D" w:rsidRDefault="00C46975" w:rsidP="00C33760">
            <w:pPr>
              <w:spacing w:after="120"/>
              <w:jc w:val="both"/>
            </w:pPr>
            <w:r>
              <w:rPr>
                <w:i/>
                <w:iCs/>
                <w:color w:val="000000"/>
              </w:rPr>
              <w:t>ОЦЕНКА БЕЗОПАСНОСТИ ИЛИ ФАРМАКОЛОГИЧЕСКОЙ АКТИВНОСТИ. ВЗГЛЯД ПРОВИЗОРА НА ДОКЛИНИЧЕСКИЕ ИССЛЕДОВАНИЯ</w:t>
            </w:r>
          </w:p>
        </w:tc>
      </w:tr>
      <w:tr w:rsidR="00E36F03" w:rsidRPr="000B2EBB" w:rsidTr="00BD14F2">
        <w:trPr>
          <w:trHeight w:val="547"/>
        </w:trPr>
        <w:tc>
          <w:tcPr>
            <w:tcW w:w="0" w:type="auto"/>
          </w:tcPr>
          <w:p w:rsidR="00E36F03" w:rsidRPr="000A3F0D" w:rsidRDefault="00C46975" w:rsidP="00BD14F2">
            <w:r>
              <w:t>12:00-12:15</w:t>
            </w:r>
          </w:p>
        </w:tc>
        <w:tc>
          <w:tcPr>
            <w:tcW w:w="0" w:type="auto"/>
          </w:tcPr>
          <w:p w:rsidR="00E36F03" w:rsidRPr="000A3F0D" w:rsidRDefault="00C46975" w:rsidP="00BD14F2">
            <w:pPr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Карамян </w:t>
            </w:r>
            <w:proofErr w:type="spellStart"/>
            <w:r>
              <w:rPr>
                <w:b/>
                <w:bCs/>
                <w:color w:val="000000"/>
              </w:rPr>
              <w:t>Арфеня</w:t>
            </w:r>
            <w:proofErr w:type="spellEnd"/>
            <w:r>
              <w:rPr>
                <w:b/>
                <w:bCs/>
                <w:color w:val="000000"/>
              </w:rPr>
              <w:t xml:space="preserve"> Семеновна </w:t>
            </w: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к.вет.н</w:t>
            </w:r>
            <w:proofErr w:type="spellEnd"/>
            <w:r>
              <w:rPr>
                <w:color w:val="000000"/>
              </w:rPr>
              <w:t>., директор Центра диагностических исследований, РУДН)</w:t>
            </w:r>
          </w:p>
          <w:p w:rsidR="00E36F03" w:rsidRPr="000A3F0D" w:rsidRDefault="003458D7" w:rsidP="00C33760">
            <w:pPr>
              <w:spacing w:after="120"/>
              <w:jc w:val="both"/>
            </w:pPr>
            <w:r w:rsidRPr="007138C5">
              <w:rPr>
                <w:i/>
                <w:iCs/>
                <w:color w:val="000000"/>
                <w:highlight w:val="yellow"/>
              </w:rPr>
              <w:t>НАЗВАНИЕ</w:t>
            </w:r>
            <w:r w:rsidR="00C46975" w:rsidRPr="007138C5">
              <w:rPr>
                <w:i/>
                <w:iCs/>
                <w:color w:val="000000"/>
                <w:highlight w:val="yellow"/>
              </w:rPr>
              <w:t xml:space="preserve"> УТОЧНЯЕТСЯ</w:t>
            </w:r>
          </w:p>
        </w:tc>
      </w:tr>
      <w:tr w:rsidR="00E36F03" w:rsidRPr="000B2EBB" w:rsidTr="00BD14F2">
        <w:tc>
          <w:tcPr>
            <w:tcW w:w="0" w:type="auto"/>
          </w:tcPr>
          <w:p w:rsidR="00E36F03" w:rsidRPr="000A3F0D" w:rsidRDefault="00C46975" w:rsidP="00BD14F2">
            <w:r>
              <w:t>12:15-12:30</w:t>
            </w:r>
          </w:p>
        </w:tc>
        <w:tc>
          <w:tcPr>
            <w:tcW w:w="0" w:type="auto"/>
          </w:tcPr>
          <w:p w:rsidR="00E36F03" w:rsidRPr="000A3F0D" w:rsidRDefault="00C46975" w:rsidP="00BD14F2">
            <w:pPr>
              <w:jc w:val="both"/>
            </w:pPr>
            <w:r>
              <w:rPr>
                <w:b/>
                <w:bCs/>
                <w:color w:val="000000"/>
              </w:rPr>
              <w:t>Алещенков Игорь Владимирович</w:t>
            </w:r>
            <w:r>
              <w:rPr>
                <w:color w:val="000000"/>
              </w:rPr>
              <w:t xml:space="preserve"> (</w:t>
            </w:r>
            <w:r>
              <w:t>программист</w:t>
            </w:r>
            <w:r w:rsidR="007138C5">
              <w:t xml:space="preserve"> отдела </w:t>
            </w:r>
            <w:proofErr w:type="spellStart"/>
            <w:r w:rsidR="007138C5">
              <w:t>биостатистики</w:t>
            </w:r>
            <w:proofErr w:type="spellEnd"/>
            <w:r>
              <w:t>,</w:t>
            </w:r>
            <w:r w:rsidRPr="00937B66">
              <w:rPr>
                <w:rFonts w:ascii="YS Text" w:hAnsi="YS Text"/>
                <w:color w:val="000000"/>
              </w:rPr>
              <w:t xml:space="preserve"> </w:t>
            </w:r>
            <w:r>
              <w:rPr>
                <w:color w:val="000000"/>
              </w:rPr>
              <w:t>ООО "</w:t>
            </w:r>
            <w:proofErr w:type="spellStart"/>
            <w:r>
              <w:rPr>
                <w:color w:val="000000"/>
              </w:rPr>
              <w:t>Кейстат</w:t>
            </w:r>
            <w:proofErr w:type="spellEnd"/>
            <w:r>
              <w:rPr>
                <w:color w:val="000000"/>
              </w:rPr>
              <w:t>")</w:t>
            </w:r>
          </w:p>
          <w:p w:rsidR="00E36F03" w:rsidRPr="000A3F0D" w:rsidRDefault="00C46975" w:rsidP="00C33760">
            <w:pPr>
              <w:spacing w:after="120"/>
              <w:jc w:val="both"/>
            </w:pPr>
            <w:r>
              <w:rPr>
                <w:i/>
                <w:iCs/>
                <w:color w:val="000000"/>
              </w:rPr>
              <w:t>СТАНДАРТИЗАЦИЯ ДАННЫХ В КЛИНИЧЕСКИХ ИССЛЕДОВАНИЯХ</w:t>
            </w:r>
          </w:p>
        </w:tc>
      </w:tr>
      <w:tr w:rsidR="00E36F03" w:rsidRPr="000B2EBB" w:rsidTr="00BD14F2">
        <w:tc>
          <w:tcPr>
            <w:tcW w:w="0" w:type="auto"/>
          </w:tcPr>
          <w:p w:rsidR="00E36F03" w:rsidRPr="000A3F0D" w:rsidRDefault="00C46975" w:rsidP="00BD14F2">
            <w:r>
              <w:t>12:30-12:45</w:t>
            </w:r>
          </w:p>
        </w:tc>
        <w:tc>
          <w:tcPr>
            <w:tcW w:w="0" w:type="auto"/>
          </w:tcPr>
          <w:p w:rsidR="00E36F03" w:rsidRPr="000A3F0D" w:rsidRDefault="00C46975" w:rsidP="00BD14F2">
            <w:pPr>
              <w:jc w:val="both"/>
            </w:pPr>
            <w:r>
              <w:rPr>
                <w:b/>
                <w:bCs/>
                <w:color w:val="000000"/>
              </w:rPr>
              <w:t xml:space="preserve">Ларченко Владимир Александрович </w:t>
            </w:r>
            <w:r>
              <w:rPr>
                <w:color w:val="000000"/>
              </w:rPr>
              <w:t>(</w:t>
            </w:r>
            <w:r>
              <w:t xml:space="preserve">руководитель отдела </w:t>
            </w:r>
            <w:proofErr w:type="spellStart"/>
            <w:r>
              <w:t>биостатистики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ООО "</w:t>
            </w:r>
            <w:proofErr w:type="spellStart"/>
            <w:r>
              <w:rPr>
                <w:color w:val="000000"/>
              </w:rPr>
              <w:t>Кейстат</w:t>
            </w:r>
            <w:proofErr w:type="spellEnd"/>
            <w:r>
              <w:rPr>
                <w:color w:val="000000"/>
              </w:rPr>
              <w:t>")</w:t>
            </w:r>
          </w:p>
          <w:p w:rsidR="00E36F03" w:rsidRPr="000A3F0D" w:rsidRDefault="00C46975" w:rsidP="00C33760">
            <w:pPr>
              <w:spacing w:after="120"/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ПАКЕТ R КАК АЛЬТЕРНАТИВА SAS ДЛЯ ЗАМЕЩЕНИЯ ПРОПУЩЕННЫХ ДАННЫХ</w:t>
            </w:r>
          </w:p>
        </w:tc>
      </w:tr>
      <w:tr w:rsidR="00E36F03" w:rsidRPr="000B2EBB" w:rsidTr="00BD14F2">
        <w:tc>
          <w:tcPr>
            <w:tcW w:w="0" w:type="auto"/>
          </w:tcPr>
          <w:p w:rsidR="00E36F03" w:rsidRPr="000A3F0D" w:rsidRDefault="00C46975" w:rsidP="00BD14F2">
            <w:r>
              <w:t>12:45-13:00</w:t>
            </w:r>
          </w:p>
        </w:tc>
        <w:tc>
          <w:tcPr>
            <w:tcW w:w="0" w:type="auto"/>
          </w:tcPr>
          <w:p w:rsidR="00E36F03" w:rsidRPr="000A3F0D" w:rsidRDefault="00C46975" w:rsidP="00BD14F2">
            <w:pPr>
              <w:jc w:val="both"/>
            </w:pPr>
            <w:r>
              <w:rPr>
                <w:b/>
                <w:bCs/>
                <w:color w:val="000000"/>
              </w:rPr>
              <w:t xml:space="preserve">Мишина Анна Евгеньевна </w:t>
            </w:r>
            <w:r>
              <w:rPr>
                <w:color w:val="000000"/>
              </w:rPr>
              <w:t>(младший научн</w:t>
            </w:r>
            <w:r>
              <w:rPr>
                <w:i/>
                <w:iCs/>
                <w:color w:val="000000"/>
              </w:rPr>
              <w:t xml:space="preserve">ый </w:t>
            </w:r>
            <w:r>
              <w:rPr>
                <w:color w:val="000000"/>
              </w:rPr>
              <w:t>сотрудник</w:t>
            </w:r>
            <w:r>
              <w:rPr>
                <w:i/>
                <w:iCs/>
                <w:color w:val="000000"/>
              </w:rPr>
              <w:t>,</w:t>
            </w:r>
            <w:r>
              <w:rPr>
                <w:color w:val="000000"/>
              </w:rPr>
              <w:t xml:space="preserve"> ПМГМУ имени И.М. Сеченова)</w:t>
            </w:r>
          </w:p>
          <w:p w:rsidR="00E36F03" w:rsidRPr="000A3F0D" w:rsidRDefault="00C46975" w:rsidP="00C33760">
            <w:pPr>
              <w:spacing w:after="120"/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РАЗРАБОТКА КЛАССИФИКАТОРА КЛИНИЧЕСКИХ ИСХОДОВ ПРИ ТАРГЕТНОЙ ТЕРАПИИ НМРЛ НА ОСНОВЕ НЕСКОЛЬКИХ РАННИХ ИЗМЕРЕНИЙ РАЗМЕРА ОПУХОЛИ</w:t>
            </w:r>
          </w:p>
        </w:tc>
      </w:tr>
    </w:tbl>
    <w:p w:rsidR="00551C05" w:rsidRDefault="00551C05" w:rsidP="00551C05">
      <w:pPr>
        <w:jc w:val="center"/>
      </w:pPr>
    </w:p>
    <w:p w:rsidR="00551C05" w:rsidRDefault="00551C05" w:rsidP="00551C05">
      <w:pPr>
        <w:jc w:val="center"/>
      </w:pPr>
    </w:p>
    <w:p w:rsidR="004F21D2" w:rsidRPr="007134F5" w:rsidRDefault="004F21D2" w:rsidP="004F21D2">
      <w:pPr>
        <w:jc w:val="center"/>
        <w:rPr>
          <w:sz w:val="28"/>
          <w:szCs w:val="28"/>
        </w:rPr>
      </w:pPr>
      <w:r>
        <w:rPr>
          <w:sz w:val="28"/>
          <w:szCs w:val="28"/>
        </w:rPr>
        <w:t>СИМПОЗИУМ №</w:t>
      </w:r>
      <w:r w:rsidRPr="007134F5">
        <w:rPr>
          <w:sz w:val="28"/>
          <w:szCs w:val="28"/>
        </w:rPr>
        <w:t>8</w:t>
      </w:r>
    </w:p>
    <w:p w:rsidR="004F21D2" w:rsidRDefault="004F21D2" w:rsidP="004F21D2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7134F5">
        <w:rPr>
          <w:sz w:val="28"/>
          <w:szCs w:val="28"/>
        </w:rPr>
        <w:t>РАЗРАБОТКА И ИССЛЕДОВАНИЕ ИММУНОБИОЛОГИЧЕСКИХ ПРЕПАРАТОВ</w:t>
      </w:r>
      <w:r>
        <w:rPr>
          <w:sz w:val="28"/>
          <w:szCs w:val="28"/>
        </w:rPr>
        <w:t>»</w:t>
      </w:r>
    </w:p>
    <w:p w:rsidR="004F21D2" w:rsidRDefault="004F21D2" w:rsidP="004F21D2">
      <w:pPr>
        <w:jc w:val="center"/>
        <w:rPr>
          <w:b/>
          <w:bCs/>
          <w:sz w:val="28"/>
          <w:szCs w:val="28"/>
          <w:shd w:val="clear" w:color="auto" w:fill="FFFFFF"/>
        </w:rPr>
      </w:pPr>
      <w:r w:rsidRPr="007134F5">
        <w:rPr>
          <w:b/>
          <w:bCs/>
          <w:sz w:val="28"/>
          <w:szCs w:val="28"/>
          <w:shd w:val="clear" w:color="auto" w:fill="FFFFFF"/>
        </w:rPr>
        <w:t>КОНФЕРЕНЦ-ЗАЛ НИИ НЕФРОЛОГИИ, КОРПУС №54</w:t>
      </w:r>
    </w:p>
    <w:p w:rsidR="004F21D2" w:rsidRDefault="004F21D2" w:rsidP="004F21D2">
      <w:pPr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Pr="00E24391">
        <w:rPr>
          <w:sz w:val="28"/>
          <w:szCs w:val="28"/>
        </w:rPr>
        <w:t>0</w:t>
      </w:r>
      <w:r>
        <w:rPr>
          <w:sz w:val="28"/>
          <w:szCs w:val="28"/>
        </w:rPr>
        <w:t>:00-13:00</w:t>
      </w:r>
    </w:p>
    <w:p w:rsidR="004F21D2" w:rsidRDefault="004F21D2" w:rsidP="004F21D2">
      <w:pPr>
        <w:jc w:val="center"/>
        <w:rPr>
          <w:b/>
          <w:i/>
        </w:rPr>
      </w:pPr>
    </w:p>
    <w:p w:rsidR="004F21D2" w:rsidRDefault="004F21D2" w:rsidP="004F21D2">
      <w:pPr>
        <w:jc w:val="center"/>
        <w:rPr>
          <w:b/>
          <w:i/>
        </w:rPr>
      </w:pPr>
      <w:r>
        <w:rPr>
          <w:b/>
          <w:i/>
        </w:rPr>
        <w:t xml:space="preserve">Модератор: </w:t>
      </w:r>
    </w:p>
    <w:p w:rsidR="004F21D2" w:rsidRDefault="004F21D2" w:rsidP="004F21D2">
      <w:pPr>
        <w:jc w:val="center"/>
        <w:rPr>
          <w:b/>
          <w:bCs/>
          <w:i/>
          <w:iCs/>
          <w:color w:val="000000" w:themeColor="text1"/>
        </w:rPr>
      </w:pPr>
      <w:r>
        <w:rPr>
          <w:b/>
          <w:i/>
        </w:rPr>
        <w:t>Лиознов Дмитрий Анатольевич</w:t>
      </w:r>
      <w:r>
        <w:rPr>
          <w:bCs/>
          <w:i/>
        </w:rPr>
        <w:t xml:space="preserve"> (д.м.н. </w:t>
      </w:r>
      <w:r w:rsidRPr="007134F5">
        <w:rPr>
          <w:bCs/>
          <w:i/>
        </w:rPr>
        <w:t xml:space="preserve">профессор, директор </w:t>
      </w:r>
      <w:r>
        <w:rPr>
          <w:bCs/>
          <w:i/>
        </w:rPr>
        <w:t>ФГБУ «</w:t>
      </w:r>
      <w:r w:rsidRPr="007134F5">
        <w:rPr>
          <w:bCs/>
          <w:i/>
        </w:rPr>
        <w:t xml:space="preserve">НИИ гриппа </w:t>
      </w:r>
      <w:proofErr w:type="spellStart"/>
      <w:r w:rsidRPr="007134F5">
        <w:rPr>
          <w:bCs/>
          <w:i/>
        </w:rPr>
        <w:t>им.А.А.Смородинцева</w:t>
      </w:r>
      <w:proofErr w:type="spellEnd"/>
      <w:r>
        <w:rPr>
          <w:bCs/>
          <w:i/>
        </w:rPr>
        <w:t>»</w:t>
      </w:r>
      <w:r w:rsidRPr="007134F5">
        <w:rPr>
          <w:bCs/>
          <w:i/>
        </w:rPr>
        <w:t xml:space="preserve"> Минздрава России, зав. кафедрой инфекционных болезней и эпидемиологии ФГБОУ ВО </w:t>
      </w:r>
      <w:proofErr w:type="spellStart"/>
      <w:r w:rsidR="008D2AAA">
        <w:rPr>
          <w:bCs/>
          <w:i/>
        </w:rPr>
        <w:t>ПСПбГМУ</w:t>
      </w:r>
      <w:proofErr w:type="spellEnd"/>
      <w:r w:rsidR="008D2AAA">
        <w:rPr>
          <w:bCs/>
          <w:i/>
        </w:rPr>
        <w:t xml:space="preserve"> им. И.П.Павлова</w:t>
      </w:r>
      <w:r w:rsidRPr="007134F5">
        <w:rPr>
          <w:bCs/>
          <w:i/>
        </w:rPr>
        <w:t xml:space="preserve"> Минздрава России</w:t>
      </w:r>
      <w:r>
        <w:rPr>
          <w:b/>
          <w:bCs/>
          <w:i/>
          <w:iCs/>
          <w:color w:val="000000" w:themeColor="text1"/>
        </w:rPr>
        <w:t>)</w:t>
      </w:r>
    </w:p>
    <w:p w:rsidR="004F21D2" w:rsidRDefault="004F21D2" w:rsidP="004F21D2">
      <w:pPr>
        <w:shd w:val="clear" w:color="auto" w:fill="FFFFFF"/>
        <w:jc w:val="both"/>
        <w:rPr>
          <w:i/>
          <w:iCs/>
          <w:color w:val="000000" w:themeColor="text1"/>
          <w:sz w:val="22"/>
          <w:szCs w:val="22"/>
        </w:rPr>
      </w:pPr>
    </w:p>
    <w:tbl>
      <w:tblPr>
        <w:tblStyle w:val="a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4"/>
        <w:gridCol w:w="8498"/>
      </w:tblGrid>
      <w:tr w:rsidR="004F21D2" w:rsidRPr="000B2EBB" w:rsidTr="00BD14F2">
        <w:trPr>
          <w:trHeight w:val="1510"/>
        </w:trPr>
        <w:tc>
          <w:tcPr>
            <w:tcW w:w="1014" w:type="dxa"/>
          </w:tcPr>
          <w:p w:rsidR="004F21D2" w:rsidRPr="000B2EBB" w:rsidRDefault="00C46975" w:rsidP="00BD14F2">
            <w:pPr>
              <w:shd w:val="clear" w:color="auto" w:fill="FFFFFF"/>
              <w:ind w:right="171"/>
              <w:jc w:val="both"/>
              <w:rPr>
                <w:b/>
                <w:color w:val="000000"/>
              </w:rPr>
            </w:pPr>
            <w:r>
              <w:rPr>
                <w:bCs/>
              </w:rPr>
              <w:lastRenderedPageBreak/>
              <w:t>10:00-10:20</w:t>
            </w:r>
          </w:p>
        </w:tc>
        <w:tc>
          <w:tcPr>
            <w:tcW w:w="8498" w:type="dxa"/>
          </w:tcPr>
          <w:p w:rsidR="004F21D2" w:rsidRPr="000B2EBB" w:rsidRDefault="00C46975" w:rsidP="00BD14F2">
            <w:pPr>
              <w:shd w:val="clear" w:color="auto" w:fill="FFFFFF"/>
              <w:jc w:val="both"/>
              <w:rPr>
                <w:bCs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Клотченко</w:t>
            </w:r>
            <w:proofErr w:type="spellEnd"/>
            <w:r>
              <w:rPr>
                <w:b/>
                <w:color w:val="000000"/>
              </w:rPr>
              <w:t xml:space="preserve"> Сергей Анатольевич (</w:t>
            </w:r>
            <w:r>
              <w:rPr>
                <w:bCs/>
                <w:color w:val="000000"/>
              </w:rPr>
              <w:t xml:space="preserve">к.б.н., </w:t>
            </w:r>
            <w:r w:rsidR="0011094B">
              <w:rPr>
                <w:bCs/>
                <w:color w:val="000000"/>
              </w:rPr>
              <w:t>ведущий научный сотрудник</w:t>
            </w:r>
            <w:r>
              <w:rPr>
                <w:bCs/>
                <w:color w:val="000000"/>
              </w:rPr>
              <w:t xml:space="preserve"> лаборатории генной инженерии и экспрессии рекомбинантных белков ФГБУ «НИИ гриппа им. А.А. Смородинцева» Минздрава России, Санкт-Петербург</w:t>
            </w:r>
            <w:r>
              <w:rPr>
                <w:color w:val="000000"/>
              </w:rPr>
              <w:t>)</w:t>
            </w:r>
          </w:p>
          <w:p w:rsidR="004F21D2" w:rsidRPr="000B2EBB" w:rsidRDefault="00C46975" w:rsidP="00BD14F2">
            <w:pPr>
              <w:shd w:val="clear" w:color="auto" w:fill="FFFFFF"/>
              <w:spacing w:after="120"/>
              <w:jc w:val="both"/>
              <w:rPr>
                <w:bCs/>
                <w:color w:val="000000"/>
              </w:rPr>
            </w:pPr>
            <w:r>
              <w:rPr>
                <w:i/>
                <w:color w:val="000000"/>
              </w:rPr>
              <w:t>ПРИМЕНЕНИЕ ПРОТЕКТИВНЫХ РЕКОМБИНАНТНЫХ АНТИТЕЛ ДЛЯ ТЕРАПИИ РЕСПИРАТОРНЫХ ВИРУСНЫХ ИНФЕКЦИЙ</w:t>
            </w:r>
          </w:p>
        </w:tc>
      </w:tr>
      <w:tr w:rsidR="004F21D2" w:rsidRPr="000B2EBB" w:rsidTr="00BD14F2">
        <w:trPr>
          <w:trHeight w:val="1786"/>
        </w:trPr>
        <w:tc>
          <w:tcPr>
            <w:tcW w:w="1014" w:type="dxa"/>
          </w:tcPr>
          <w:p w:rsidR="004F21D2" w:rsidRPr="000B2EBB" w:rsidRDefault="00C46975" w:rsidP="00BD14F2">
            <w:pPr>
              <w:shd w:val="clear" w:color="auto" w:fill="FFFFFF"/>
              <w:ind w:right="171"/>
              <w:jc w:val="both"/>
              <w:rPr>
                <w:b/>
                <w:bCs/>
                <w:color w:val="000000" w:themeColor="text1"/>
              </w:rPr>
            </w:pPr>
            <w:r>
              <w:rPr>
                <w:bCs/>
              </w:rPr>
              <w:t>10:20-10:40</w:t>
            </w:r>
          </w:p>
        </w:tc>
        <w:tc>
          <w:tcPr>
            <w:tcW w:w="8498" w:type="dxa"/>
          </w:tcPr>
          <w:p w:rsidR="004F21D2" w:rsidRPr="000B2EBB" w:rsidRDefault="00C46975" w:rsidP="00BD14F2">
            <w:pPr>
              <w:shd w:val="clear" w:color="auto" w:fill="FFFFFF"/>
              <w:jc w:val="both"/>
              <w:rPr>
                <w:color w:val="000000" w:themeColor="text1"/>
              </w:rPr>
            </w:pPr>
            <w:proofErr w:type="spellStart"/>
            <w:r>
              <w:rPr>
                <w:b/>
                <w:bCs/>
                <w:color w:val="000000" w:themeColor="text1"/>
              </w:rPr>
              <w:t>Рабдано</w:t>
            </w:r>
            <w:proofErr w:type="spellEnd"/>
            <w:r>
              <w:rPr>
                <w:b/>
                <w:bCs/>
                <w:color w:val="000000" w:themeColor="text1"/>
              </w:rPr>
              <w:t xml:space="preserve"> Севастьян Олегович</w:t>
            </w:r>
            <w:r>
              <w:rPr>
                <w:color w:val="000000" w:themeColor="text1"/>
              </w:rPr>
              <w:t>, (к.ф.-м.н., руководитель центра исследований и разработки, и.о. заместителя директора по разработке новых лекарственных средств ФГУП СПб НИИВС ФМБА России)</w:t>
            </w:r>
          </w:p>
          <w:p w:rsidR="004F21D2" w:rsidRPr="000B2EBB" w:rsidRDefault="00C46975" w:rsidP="00BD14F2">
            <w:pPr>
              <w:shd w:val="clear" w:color="auto" w:fill="FFFFFF"/>
              <w:spacing w:after="120"/>
              <w:jc w:val="both"/>
              <w:rPr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  <w:t>КОНВАСЭЛ - ВАКЦИНА НА ОСНОВЕ НУКЛЕОКАПСИДНОГО БЕЛКА SARS-COV-2: ИММУНОГЕННОСТЬ, БЕЗОПАСНОСТЬ И ЭФФЕКТИВНОСТЬ ПО РЕЗУЛЬТАТАМ КЛИНИЧЕСКИХ ИССЛЕДОВАНИЙ I, II, IIB И III ФАЗЫ</w:t>
            </w:r>
          </w:p>
        </w:tc>
      </w:tr>
      <w:tr w:rsidR="004F21D2" w:rsidRPr="000B2EBB" w:rsidTr="00BD14F2">
        <w:trPr>
          <w:trHeight w:val="1234"/>
        </w:trPr>
        <w:tc>
          <w:tcPr>
            <w:tcW w:w="1014" w:type="dxa"/>
          </w:tcPr>
          <w:p w:rsidR="004F21D2" w:rsidRPr="000B2EBB" w:rsidRDefault="00C46975" w:rsidP="00BD14F2">
            <w:pPr>
              <w:shd w:val="clear" w:color="auto" w:fill="FFFFFF"/>
              <w:ind w:right="171"/>
              <w:jc w:val="both"/>
              <w:rPr>
                <w:b/>
                <w:color w:val="000000"/>
              </w:rPr>
            </w:pPr>
            <w:r>
              <w:rPr>
                <w:bCs/>
                <w:color w:val="222222"/>
                <w:highlight w:val="white"/>
              </w:rPr>
              <w:t>10:40-11:00</w:t>
            </w:r>
          </w:p>
        </w:tc>
        <w:tc>
          <w:tcPr>
            <w:tcW w:w="8498" w:type="dxa"/>
          </w:tcPr>
          <w:p w:rsidR="004F21D2" w:rsidRPr="000B2EBB" w:rsidRDefault="00C46975" w:rsidP="00BD14F2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Шурыгина Анна-Полина Сергеевна (</w:t>
            </w:r>
            <w:r>
              <w:rPr>
                <w:color w:val="000000"/>
              </w:rPr>
              <w:t xml:space="preserve">ведущий научный сотрудник лаборатории векторных вакцин ФГБУ </w:t>
            </w:r>
            <w:r>
              <w:rPr>
                <w:bCs/>
              </w:rPr>
              <w:t xml:space="preserve">«НИИ гриппа </w:t>
            </w:r>
            <w:proofErr w:type="spellStart"/>
            <w:r>
              <w:rPr>
                <w:bCs/>
              </w:rPr>
              <w:t>им.А.А.Смородинцева</w:t>
            </w:r>
            <w:proofErr w:type="spellEnd"/>
            <w:r>
              <w:rPr>
                <w:bCs/>
              </w:rPr>
              <w:t>» Минздрава России</w:t>
            </w:r>
            <w:r>
              <w:rPr>
                <w:color w:val="000000"/>
              </w:rPr>
              <w:t>)</w:t>
            </w:r>
          </w:p>
          <w:p w:rsidR="004F21D2" w:rsidRPr="000B2EBB" w:rsidRDefault="00C46975" w:rsidP="00BD14F2">
            <w:pPr>
              <w:shd w:val="clear" w:color="auto" w:fill="FFFFFF"/>
              <w:spacing w:after="120"/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МУКОЗАЛЬНЫЕ ВАКЦИНЫ: СТРАТЕГИЯ ФОРМИРОВАНИЯ ПРОТЕКТИВНОГО ИММУННОГО ОТВЕТА</w:t>
            </w:r>
          </w:p>
        </w:tc>
      </w:tr>
      <w:tr w:rsidR="004F21D2" w:rsidRPr="000B2EBB" w:rsidTr="00BD14F2">
        <w:tc>
          <w:tcPr>
            <w:tcW w:w="1014" w:type="dxa"/>
          </w:tcPr>
          <w:p w:rsidR="004F21D2" w:rsidRPr="000B2EBB" w:rsidRDefault="00C46975" w:rsidP="00700C0F">
            <w:pPr>
              <w:shd w:val="clear" w:color="auto" w:fill="FFFFFF"/>
              <w:ind w:right="171"/>
              <w:jc w:val="both"/>
              <w:rPr>
                <w:b/>
                <w:bCs/>
                <w:color w:val="000000" w:themeColor="text1"/>
              </w:rPr>
            </w:pPr>
            <w:r>
              <w:rPr>
                <w:bCs/>
              </w:rPr>
              <w:t>11:00-11:20</w:t>
            </w:r>
          </w:p>
        </w:tc>
        <w:tc>
          <w:tcPr>
            <w:tcW w:w="8498" w:type="dxa"/>
          </w:tcPr>
          <w:p w:rsidR="00E42A5A" w:rsidRDefault="00C46975">
            <w:pPr>
              <w:shd w:val="clear" w:color="auto" w:fill="FFFFFF"/>
              <w:jc w:val="both"/>
              <w:rPr>
                <w:i/>
                <w:i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Додонов Валентин Юрьевич</w:t>
            </w:r>
            <w:r>
              <w:rPr>
                <w:i/>
                <w:iCs/>
                <w:color w:val="000000" w:themeColor="text1"/>
              </w:rPr>
              <w:t xml:space="preserve"> (директор по доступу на рынок, BIOCAD). </w:t>
            </w:r>
          </w:p>
          <w:p w:rsidR="00E42A5A" w:rsidRDefault="00C46975">
            <w:pPr>
              <w:shd w:val="clear" w:color="auto" w:fill="FFFFFF"/>
              <w:spacing w:after="120"/>
              <w:jc w:val="both"/>
              <w:rPr>
                <w:i/>
                <w:iCs/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  <w:t>НАЗВАНИЕ ДОКЛАДА СОГЛАСОВЫВАЕТСЯ</w:t>
            </w:r>
          </w:p>
        </w:tc>
      </w:tr>
      <w:tr w:rsidR="004F21D2" w:rsidRPr="000B2EBB" w:rsidTr="00BD14F2">
        <w:trPr>
          <w:trHeight w:val="1114"/>
        </w:trPr>
        <w:tc>
          <w:tcPr>
            <w:tcW w:w="1014" w:type="dxa"/>
          </w:tcPr>
          <w:p w:rsidR="00E42A5A" w:rsidRDefault="00C46975" w:rsidP="00937B66">
            <w:pPr>
              <w:shd w:val="clear" w:color="auto" w:fill="FFFFFF"/>
              <w:spacing w:line="235" w:lineRule="atLeast"/>
              <w:ind w:right="171"/>
              <w:jc w:val="both"/>
              <w:rPr>
                <w:b/>
                <w:color w:val="000000"/>
              </w:rPr>
            </w:pPr>
            <w:r>
              <w:rPr>
                <w:bCs/>
                <w:color w:val="222222"/>
                <w:highlight w:val="white"/>
              </w:rPr>
              <w:t>11:20-11:40</w:t>
            </w:r>
          </w:p>
        </w:tc>
        <w:tc>
          <w:tcPr>
            <w:tcW w:w="8498" w:type="dxa"/>
          </w:tcPr>
          <w:p w:rsidR="00E42A5A" w:rsidRDefault="00C46975" w:rsidP="00937B66">
            <w:pPr>
              <w:shd w:val="clear" w:color="auto" w:fill="FFFFFF"/>
              <w:spacing w:line="235" w:lineRule="atLeast"/>
              <w:jc w:val="both"/>
              <w:rPr>
                <w:bCs/>
                <w:i/>
              </w:rPr>
            </w:pPr>
            <w:r>
              <w:rPr>
                <w:b/>
                <w:color w:val="000000"/>
              </w:rPr>
              <w:t>Маликов Алексей Яковлевич (</w:t>
            </w:r>
            <w:r>
              <w:rPr>
                <w:bCs/>
                <w:color w:val="000000"/>
              </w:rPr>
              <w:t>советник директора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ФГБУ </w:t>
            </w:r>
            <w:r>
              <w:rPr>
                <w:bCs/>
                <w:iCs/>
              </w:rPr>
              <w:t xml:space="preserve">«НИИ гриппа </w:t>
            </w:r>
            <w:proofErr w:type="spellStart"/>
            <w:r>
              <w:rPr>
                <w:bCs/>
                <w:iCs/>
              </w:rPr>
              <w:t>им.А.А.Смородинцева</w:t>
            </w:r>
            <w:proofErr w:type="spellEnd"/>
            <w:r>
              <w:rPr>
                <w:bCs/>
                <w:iCs/>
              </w:rPr>
              <w:t>» Минздрава России</w:t>
            </w:r>
            <w:r>
              <w:rPr>
                <w:bCs/>
                <w:i/>
              </w:rPr>
              <w:t>)</w:t>
            </w:r>
          </w:p>
          <w:p w:rsidR="00E42A5A" w:rsidRDefault="00C46975" w:rsidP="00937B66">
            <w:pPr>
              <w:shd w:val="clear" w:color="auto" w:fill="FFFFFF"/>
              <w:spacing w:line="235" w:lineRule="atLeast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ЭТИЧЕСКИЕ ПРОБЛЕМЫ КЛИНИЧЕСКИХ ИССЛЕДОВАНИЙ ВАКЦИННЫХ ПРЕПАРАТОВ</w:t>
            </w:r>
          </w:p>
        </w:tc>
      </w:tr>
      <w:tr w:rsidR="004F21D2" w:rsidRPr="000B2EBB" w:rsidTr="00BD14F2">
        <w:trPr>
          <w:trHeight w:val="1114"/>
        </w:trPr>
        <w:tc>
          <w:tcPr>
            <w:tcW w:w="1014" w:type="dxa"/>
          </w:tcPr>
          <w:p w:rsidR="00E42A5A" w:rsidRDefault="00C46975" w:rsidP="00937B66">
            <w:pPr>
              <w:shd w:val="clear" w:color="auto" w:fill="FFFFFF"/>
              <w:spacing w:line="235" w:lineRule="atLeast"/>
              <w:ind w:right="171"/>
              <w:jc w:val="both"/>
              <w:rPr>
                <w:bCs/>
                <w:color w:val="222222"/>
                <w:highlight w:val="white"/>
              </w:rPr>
            </w:pPr>
            <w:r>
              <w:rPr>
                <w:bCs/>
                <w:color w:val="222222"/>
                <w:highlight w:val="white"/>
              </w:rPr>
              <w:t>11:40-13:00</w:t>
            </w:r>
          </w:p>
        </w:tc>
        <w:tc>
          <w:tcPr>
            <w:tcW w:w="8498" w:type="dxa"/>
          </w:tcPr>
          <w:p w:rsidR="00E42A5A" w:rsidRDefault="00C46975" w:rsidP="00937B66">
            <w:pPr>
              <w:shd w:val="clear" w:color="auto" w:fill="FFFFFF"/>
              <w:spacing w:line="235" w:lineRule="atLeast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Обсуждение</w:t>
            </w:r>
          </w:p>
        </w:tc>
      </w:tr>
    </w:tbl>
    <w:p w:rsidR="002746C0" w:rsidRDefault="002746C0" w:rsidP="00E36F03">
      <w:pPr>
        <w:jc w:val="center"/>
        <w:rPr>
          <w:sz w:val="28"/>
          <w:szCs w:val="28"/>
        </w:rPr>
      </w:pPr>
    </w:p>
    <w:p w:rsidR="00E36F03" w:rsidRPr="00A755E3" w:rsidRDefault="00E36F03" w:rsidP="00E36F03">
      <w:pPr>
        <w:jc w:val="center"/>
        <w:rPr>
          <w:sz w:val="28"/>
          <w:szCs w:val="28"/>
        </w:rPr>
      </w:pPr>
      <w:r w:rsidRPr="00A755E3">
        <w:rPr>
          <w:sz w:val="28"/>
          <w:szCs w:val="28"/>
        </w:rPr>
        <w:t>СИМПОЗИУМ №</w:t>
      </w:r>
      <w:r>
        <w:rPr>
          <w:sz w:val="28"/>
          <w:szCs w:val="28"/>
        </w:rPr>
        <w:t>9</w:t>
      </w:r>
    </w:p>
    <w:p w:rsidR="00E36F03" w:rsidRPr="00A755E3" w:rsidRDefault="00E36F03" w:rsidP="00E36F03">
      <w:pPr>
        <w:jc w:val="center"/>
        <w:rPr>
          <w:sz w:val="28"/>
          <w:szCs w:val="28"/>
        </w:rPr>
      </w:pPr>
      <w:r w:rsidRPr="00A755E3">
        <w:rPr>
          <w:sz w:val="28"/>
          <w:szCs w:val="28"/>
        </w:rPr>
        <w:t>«</w:t>
      </w:r>
      <w:r w:rsidRPr="00A755E3">
        <w:rPr>
          <w:color w:val="000000" w:themeColor="text1"/>
          <w:sz w:val="28"/>
          <w:szCs w:val="28"/>
          <w:shd w:val="clear" w:color="auto" w:fill="FFFFFF"/>
        </w:rPr>
        <w:t>ПЕРСОНИФИЦИРОВАННЫЙ ПОДХОД К ПРОФИЛАКТИКЕ И ТЕРАПИИ В ПСИХИАТРИИ И НАРКОЛОГИИ</w:t>
      </w:r>
      <w:r w:rsidRPr="00A755E3">
        <w:rPr>
          <w:sz w:val="28"/>
          <w:szCs w:val="28"/>
        </w:rPr>
        <w:t xml:space="preserve">» </w:t>
      </w:r>
    </w:p>
    <w:p w:rsidR="00E36F03" w:rsidRPr="00A755E3" w:rsidRDefault="00E36F03" w:rsidP="00E36F0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АУДИТОРИЯ №5, КОРПУС №</w:t>
      </w:r>
      <w:r w:rsidR="004719BE">
        <w:rPr>
          <w:b/>
          <w:bCs/>
          <w:sz w:val="28"/>
          <w:szCs w:val="28"/>
        </w:rPr>
        <w:t>4</w:t>
      </w:r>
    </w:p>
    <w:p w:rsidR="00E36F03" w:rsidRPr="00A755E3" w:rsidRDefault="00E36F03" w:rsidP="00E36F03">
      <w:pPr>
        <w:jc w:val="center"/>
        <w:rPr>
          <w:sz w:val="28"/>
          <w:szCs w:val="28"/>
        </w:rPr>
      </w:pPr>
      <w:r w:rsidRPr="00A755E3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A755E3">
        <w:rPr>
          <w:sz w:val="28"/>
          <w:szCs w:val="28"/>
        </w:rPr>
        <w:t>:00-1</w:t>
      </w:r>
      <w:r>
        <w:rPr>
          <w:sz w:val="28"/>
          <w:szCs w:val="28"/>
        </w:rPr>
        <w:t>3</w:t>
      </w:r>
      <w:r w:rsidRPr="00A755E3">
        <w:rPr>
          <w:sz w:val="28"/>
          <w:szCs w:val="28"/>
        </w:rPr>
        <w:t>:00</w:t>
      </w:r>
    </w:p>
    <w:p w:rsidR="00C33760" w:rsidRDefault="00C33760" w:rsidP="00E36F03">
      <w:pPr>
        <w:pStyle w:val="14"/>
        <w:spacing w:after="0"/>
        <w:jc w:val="center"/>
        <w:rPr>
          <w:rFonts w:ascii="Times New Roman" w:eastAsia="Times New Roman" w:hAnsi="Times New Roman" w:cs="Times New Roman"/>
          <w:b/>
          <w:i/>
        </w:rPr>
      </w:pPr>
    </w:p>
    <w:p w:rsidR="00E36F03" w:rsidRPr="00937B66" w:rsidRDefault="00C46975" w:rsidP="00E36F03">
      <w:pPr>
        <w:pStyle w:val="14"/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37B66">
        <w:rPr>
          <w:rFonts w:ascii="Times New Roman" w:eastAsia="Times New Roman" w:hAnsi="Times New Roman" w:cs="Times New Roman"/>
          <w:b/>
          <w:i/>
          <w:sz w:val="24"/>
          <w:szCs w:val="24"/>
        </w:rPr>
        <w:t>Модераторы:</w:t>
      </w:r>
    </w:p>
    <w:p w:rsidR="00E42A5A" w:rsidRDefault="00E36F03" w:rsidP="00937B66">
      <w:pPr>
        <w:pStyle w:val="14"/>
        <w:spacing w:line="240" w:lineRule="auto"/>
        <w:jc w:val="center"/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</w:pPr>
      <w:proofErr w:type="spellStart"/>
      <w:r w:rsidRPr="009C514D">
        <w:rPr>
          <w:rFonts w:ascii="Times New Roman" w:eastAsia="Times New Roman" w:hAnsi="Times New Roman" w:cs="Times New Roman"/>
          <w:b/>
          <w:i/>
          <w:sz w:val="24"/>
          <w:szCs w:val="24"/>
        </w:rPr>
        <w:t>Крупицкий</w:t>
      </w:r>
      <w:proofErr w:type="spellEnd"/>
      <w:r w:rsidRPr="009C514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Евгений Михайлович </w:t>
      </w:r>
      <w:r w:rsidRPr="009C514D">
        <w:rPr>
          <w:rFonts w:ascii="Times New Roman" w:eastAsia="Times New Roman" w:hAnsi="Times New Roman" w:cs="Times New Roman"/>
          <w:i/>
          <w:sz w:val="24"/>
          <w:szCs w:val="24"/>
        </w:rPr>
        <w:t>(д.м.н.,</w:t>
      </w:r>
      <w:r>
        <w:rPr>
          <w:rFonts w:ascii="Times New Roman" w:eastAsia="Times New Roman" w:hAnsi="Times New Roman" w:cs="Times New Roman"/>
          <w:i/>
          <w:color w:val="262626"/>
          <w:sz w:val="24"/>
          <w:szCs w:val="24"/>
          <w:highlight w:val="white"/>
        </w:rPr>
        <w:t xml:space="preserve"> профессор, </w:t>
      </w:r>
      <w:r w:rsidRPr="009C514D">
        <w:rPr>
          <w:rFonts w:ascii="Times New Roman" w:eastAsia="Times New Roman" w:hAnsi="Times New Roman" w:cs="Times New Roman"/>
          <w:i/>
          <w:color w:val="262626"/>
          <w:sz w:val="24"/>
          <w:szCs w:val="24"/>
          <w:highlight w:val="white"/>
        </w:rPr>
        <w:t xml:space="preserve">зам. директора по научной работе, руководитель Института </w:t>
      </w:r>
      <w:proofErr w:type="spellStart"/>
      <w:r w:rsidR="00FE16E5">
        <w:rPr>
          <w:rFonts w:ascii="Times New Roman" w:eastAsia="Times New Roman" w:hAnsi="Times New Roman" w:cs="Times New Roman"/>
          <w:i/>
          <w:color w:val="262626"/>
          <w:sz w:val="24"/>
          <w:szCs w:val="24"/>
          <w:highlight w:val="white"/>
        </w:rPr>
        <w:t>а</w:t>
      </w:r>
      <w:r w:rsidRPr="009C514D">
        <w:rPr>
          <w:rFonts w:ascii="Times New Roman" w:eastAsia="Times New Roman" w:hAnsi="Times New Roman" w:cs="Times New Roman"/>
          <w:i/>
          <w:color w:val="262626"/>
          <w:sz w:val="24"/>
          <w:szCs w:val="24"/>
          <w:highlight w:val="white"/>
        </w:rPr>
        <w:t>ддиктологии</w:t>
      </w:r>
      <w:proofErr w:type="spellEnd"/>
      <w:r w:rsidRPr="009C514D">
        <w:rPr>
          <w:rFonts w:ascii="Times New Roman" w:eastAsia="Times New Roman" w:hAnsi="Times New Roman" w:cs="Times New Roman"/>
          <w:i/>
          <w:color w:val="262626"/>
          <w:sz w:val="24"/>
          <w:szCs w:val="24"/>
          <w:highlight w:val="white"/>
        </w:rPr>
        <w:t xml:space="preserve"> </w:t>
      </w:r>
      <w:r w:rsidRPr="009C514D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ФГБУ </w:t>
      </w:r>
      <w:r w:rsidRPr="009C514D">
        <w:rPr>
          <w:rFonts w:ascii="Times New Roman" w:eastAsia="Times New Roman" w:hAnsi="Times New Roman" w:cs="Times New Roman"/>
          <w:i/>
          <w:color w:val="262626"/>
          <w:sz w:val="24"/>
          <w:szCs w:val="24"/>
          <w:highlight w:val="white"/>
        </w:rPr>
        <w:t xml:space="preserve">НМИЦ ПН им. В.М. Бехтерева, </w:t>
      </w:r>
      <w:r w:rsidRPr="009C514D">
        <w:rPr>
          <w:rFonts w:ascii="Times New Roman" w:eastAsia="Times New Roman" w:hAnsi="Times New Roman" w:cs="Times New Roman"/>
          <w:i/>
          <w:sz w:val="24"/>
          <w:szCs w:val="24"/>
        </w:rPr>
        <w:t xml:space="preserve">директор Института фармакологии им. А.В. </w:t>
      </w:r>
      <w:proofErr w:type="spellStart"/>
      <w:r w:rsidRPr="009C514D">
        <w:rPr>
          <w:rFonts w:ascii="Times New Roman" w:eastAsia="Times New Roman" w:hAnsi="Times New Roman" w:cs="Times New Roman"/>
          <w:i/>
          <w:sz w:val="24"/>
          <w:szCs w:val="24"/>
        </w:rPr>
        <w:t>Вальдмана</w:t>
      </w:r>
      <w:proofErr w:type="spellEnd"/>
      <w:r w:rsidRPr="009C514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D3C1A">
        <w:rPr>
          <w:rFonts w:ascii="Times New Roman" w:eastAsia="Times New Roman" w:hAnsi="Times New Roman" w:cs="Times New Roman"/>
          <w:i/>
          <w:sz w:val="24"/>
          <w:szCs w:val="24"/>
        </w:rPr>
        <w:t xml:space="preserve">ФГБОУ ВО </w:t>
      </w:r>
      <w:proofErr w:type="spellStart"/>
      <w:r w:rsidRPr="009C514D">
        <w:rPr>
          <w:rFonts w:ascii="Times New Roman" w:eastAsia="Times New Roman" w:hAnsi="Times New Roman" w:cs="Times New Roman"/>
          <w:i/>
          <w:sz w:val="24"/>
          <w:szCs w:val="24"/>
        </w:rPr>
        <w:t>ПСПбГМУ</w:t>
      </w:r>
      <w:proofErr w:type="spellEnd"/>
      <w:r w:rsidRPr="009C514D">
        <w:rPr>
          <w:rFonts w:ascii="Times New Roman" w:eastAsia="Times New Roman" w:hAnsi="Times New Roman" w:cs="Times New Roman"/>
          <w:i/>
          <w:sz w:val="24"/>
          <w:szCs w:val="24"/>
        </w:rPr>
        <w:t xml:space="preserve"> им. И.П. Павлова</w:t>
      </w:r>
      <w:r w:rsidR="00FD3C1A">
        <w:rPr>
          <w:rFonts w:ascii="Times New Roman" w:eastAsia="Times New Roman" w:hAnsi="Times New Roman" w:cs="Times New Roman"/>
          <w:i/>
          <w:sz w:val="24"/>
          <w:szCs w:val="24"/>
        </w:rPr>
        <w:t xml:space="preserve"> Минздрава России</w:t>
      </w:r>
      <w:r w:rsidRPr="009C514D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; </w:t>
      </w:r>
      <w:proofErr w:type="spellStart"/>
      <w:r w:rsidRPr="009C514D">
        <w:rPr>
          <w:rFonts w:ascii="Times New Roman" w:eastAsia="Times New Roman" w:hAnsi="Times New Roman" w:cs="Times New Roman"/>
          <w:b/>
          <w:i/>
          <w:sz w:val="24"/>
          <w:szCs w:val="24"/>
        </w:rPr>
        <w:t>Кибитов</w:t>
      </w:r>
      <w:proofErr w:type="spellEnd"/>
      <w:r w:rsidRPr="009C514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Александр Олегович </w:t>
      </w:r>
      <w:r w:rsidRPr="009C514D">
        <w:rPr>
          <w:rFonts w:ascii="Times New Roman" w:eastAsia="Times New Roman" w:hAnsi="Times New Roman" w:cs="Times New Roman"/>
          <w:i/>
          <w:sz w:val="24"/>
          <w:szCs w:val="24"/>
        </w:rPr>
        <w:t>(д.м.н.,</w:t>
      </w:r>
      <w:r w:rsidRPr="009C514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9C514D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руководитель отделения геномики психических расстройств,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 </w:t>
      </w:r>
      <w:r w:rsidRPr="009C514D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Институт трансляционной психиатрии, ФГБУ НМИЦ ПН им. В.М.</w:t>
      </w:r>
      <w:r w:rsidR="006F5A66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 </w:t>
      </w:r>
      <w:r w:rsidRPr="009C514D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Бехтерева, заведующий лабораторией, </w:t>
      </w:r>
      <w:r w:rsidR="008D2AAA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ведущий научный сотрудник</w:t>
      </w:r>
      <w:r w:rsidRPr="009C514D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 лаборатории клинической фармакологии </w:t>
      </w:r>
      <w:proofErr w:type="spellStart"/>
      <w:r w:rsidRPr="009C514D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аддиктивных</w:t>
      </w:r>
      <w:proofErr w:type="spellEnd"/>
      <w:r w:rsidRPr="009C514D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 состояний отдела психофармакологии Института фармакологии им. А.В. </w:t>
      </w:r>
      <w:proofErr w:type="spellStart"/>
      <w:r w:rsidRPr="009C514D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Вальдмана</w:t>
      </w:r>
      <w:proofErr w:type="spellEnd"/>
      <w:r w:rsidRPr="009C514D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 </w:t>
      </w:r>
      <w:r w:rsidR="00FD3C1A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ФГБОУ ВО </w:t>
      </w:r>
      <w:proofErr w:type="spellStart"/>
      <w:r w:rsidRPr="009C514D">
        <w:rPr>
          <w:rFonts w:ascii="Times New Roman" w:eastAsia="Times New Roman" w:hAnsi="Times New Roman" w:cs="Times New Roman"/>
          <w:i/>
          <w:sz w:val="24"/>
          <w:szCs w:val="24"/>
        </w:rPr>
        <w:t>ПСПбГМУ</w:t>
      </w:r>
      <w:proofErr w:type="spellEnd"/>
      <w:r w:rsidRPr="009C514D">
        <w:rPr>
          <w:rFonts w:ascii="Times New Roman" w:eastAsia="Times New Roman" w:hAnsi="Times New Roman" w:cs="Times New Roman"/>
          <w:i/>
          <w:sz w:val="24"/>
          <w:szCs w:val="24"/>
        </w:rPr>
        <w:t xml:space="preserve"> им. И.П. Павлова</w:t>
      </w:r>
      <w:r w:rsidR="00FD3C1A">
        <w:rPr>
          <w:rFonts w:ascii="Times New Roman" w:eastAsia="Times New Roman" w:hAnsi="Times New Roman" w:cs="Times New Roman"/>
          <w:i/>
          <w:sz w:val="24"/>
          <w:szCs w:val="24"/>
        </w:rPr>
        <w:t xml:space="preserve"> Минздрава России</w:t>
      </w:r>
      <w:r w:rsidRPr="009C514D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)</w:t>
      </w:r>
    </w:p>
    <w:tbl>
      <w:tblPr>
        <w:tblStyle w:val="a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8830"/>
      </w:tblGrid>
      <w:tr w:rsidR="00E36F03" w:rsidRPr="00E02A8F" w:rsidTr="00BD14F2">
        <w:tc>
          <w:tcPr>
            <w:tcW w:w="0" w:type="auto"/>
          </w:tcPr>
          <w:p w:rsidR="00E36F03" w:rsidRPr="00E02A8F" w:rsidRDefault="00E36F03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02A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10:00-10:20</w:t>
            </w:r>
          </w:p>
        </w:tc>
        <w:tc>
          <w:tcPr>
            <w:tcW w:w="0" w:type="auto"/>
          </w:tcPr>
          <w:p w:rsidR="00E36F03" w:rsidRPr="00E02A8F" w:rsidRDefault="00E36F03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02A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Крупицкий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Евгений Михайлович</w:t>
            </w:r>
            <w:r w:rsidRPr="00E02A8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(д.м.н.,</w:t>
            </w:r>
            <w:r w:rsidRPr="00E02A8F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highlight w:val="white"/>
              </w:rPr>
              <w:t xml:space="preserve"> профессор, зам. директора по научной работе, руководитель Института </w:t>
            </w:r>
            <w:proofErr w:type="spellStart"/>
            <w:r w:rsidR="0011094B" w:rsidRPr="00E02A8F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highlight w:val="white"/>
              </w:rPr>
              <w:t>а</w:t>
            </w:r>
            <w:r w:rsidRPr="00E02A8F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highlight w:val="white"/>
              </w:rPr>
              <w:t>ддиктологии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highlight w:val="white"/>
              </w:rPr>
              <w:t xml:space="preserve">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ФГБУ</w:t>
            </w:r>
            <w:r w:rsidRPr="00E02A8F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</w:rPr>
              <w:t xml:space="preserve"> </w:t>
            </w:r>
            <w:r w:rsidRPr="00E02A8F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highlight w:val="white"/>
              </w:rPr>
              <w:t xml:space="preserve">НМИЦ ПН им. В.М. Бехтерева, 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Института фармакологии им. А.В.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Вальдмана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3C1A"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ФГБОУ ВО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ПСПбГМУ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им. И.П. Павлова</w:t>
            </w:r>
            <w:r w:rsidR="00FD3C1A"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Минздрава России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E36F03" w:rsidRPr="00E02A8F" w:rsidRDefault="00E36F03" w:rsidP="00C33760">
            <w:pPr>
              <w:pStyle w:val="14"/>
              <w:shd w:val="clear" w:color="auto" w:fill="FFFFFF"/>
              <w:spacing w:after="120"/>
              <w:jc w:val="both"/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</w:rPr>
            </w:pPr>
            <w:r w:rsidRPr="00E02A8F">
              <w:rPr>
                <w:rFonts w:ascii="Times New Roman" w:eastAsia="Times New Roman" w:hAnsi="Times New Roman" w:cs="Times New Roman"/>
                <w:bCs/>
                <w:i/>
                <w:color w:val="222222"/>
                <w:sz w:val="24"/>
                <w:szCs w:val="24"/>
              </w:rPr>
              <w:t>ПРИВЕТСТВЕННОЕ СЛОВО:</w:t>
            </w:r>
            <w:r w:rsidRPr="00E02A8F">
              <w:rPr>
                <w:rFonts w:ascii="Times New Roman" w:eastAsia="Times New Roman" w:hAnsi="Times New Roman" w:cs="Times New Roman"/>
                <w:b/>
                <w:i/>
                <w:color w:val="222222"/>
                <w:sz w:val="24"/>
                <w:szCs w:val="24"/>
              </w:rPr>
              <w:t xml:space="preserve"> </w:t>
            </w:r>
            <w:r w:rsidRPr="00E02A8F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</w:rPr>
              <w:t>ПЕРСПЕКТИВЫ ГЕННОЙ ТЕРАПИИ В НАРКОЛОГИИ</w:t>
            </w: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E36F03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02A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10:20-10:40</w:t>
            </w:r>
          </w:p>
        </w:tc>
        <w:tc>
          <w:tcPr>
            <w:tcW w:w="0" w:type="auto"/>
          </w:tcPr>
          <w:p w:rsidR="00E36F03" w:rsidRPr="00E02A8F" w:rsidRDefault="00E36F03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02A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Кибитов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Александр Олегович 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(д.м.н.,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руководитель отделения геномики психических расстройств, Институт трансляционной психиатрии, ФГБУ</w:t>
            </w:r>
            <w:r w:rsidRPr="00E02A8F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</w:rPr>
              <w:t xml:space="preserve">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НМИЦ ПН им. В.М. Бехтерева, заведующий лабораторией, </w:t>
            </w:r>
            <w:r w:rsidR="00700C0F"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ведущий научный сотрудник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лаборатории клинической фармакологии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аддиктивных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состояний отдела психофармакологии Института фармакологии им. А.В.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Вальдмана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 w:rsidR="00FC2F9C"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ФГБОУ ВО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ПСПбГМУ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им. И.П. Павлова</w:t>
            </w:r>
            <w:r w:rsidR="00FC2F9C"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Минздрава России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r w:rsidRPr="00E02A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Буг Д.С. 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700C0F"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младший научный сотрудник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НИЦ биоинформатики, НОИ биомедицины </w:t>
            </w:r>
            <w:r w:rsidR="00FC2F9C"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ФГБОУ ВО 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ПСПбГМУ им. И.П. </w:t>
            </w:r>
            <w:r w:rsidR="00FC2F9C"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авлова</w:t>
            </w:r>
            <w:r w:rsidR="00FC2F9C"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Минздрава России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r w:rsidRPr="00E02A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Тишков А.В. 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(к.ф.-м.н., </w:t>
            </w:r>
            <w:r w:rsidR="00700C0F"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>старший научный сотрудник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НИЦ биоинформатики, НОИ биомедицины </w:t>
            </w:r>
            <w:r w:rsidR="00FC2F9C"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ФГБОУ ВО 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ПСПбГМУ им. И.П. Павлова</w:t>
            </w:r>
            <w:r w:rsidR="00FC2F9C"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Минздрава России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r w:rsidRPr="00E02A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Петухова Н.В.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(к.б.н., руководитель центра НИЦ биоинформатики, НОИ биомедицины </w:t>
            </w:r>
            <w:r w:rsidR="00FC2F9C"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ФГБОУ ВО 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ПСПбГМУ им. И.П. Павлова</w:t>
            </w:r>
            <w:r w:rsidR="00FC2F9C"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Минздрава России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E02A8F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 xml:space="preserve">,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Крупицкий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Е.М. 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(д.м.н.,</w:t>
            </w:r>
            <w:r w:rsidRPr="00E02A8F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highlight w:val="white"/>
              </w:rPr>
              <w:t xml:space="preserve"> профессор, зам. директора по научной работе, руководитель Института </w:t>
            </w:r>
            <w:proofErr w:type="spellStart"/>
            <w:r w:rsidR="00FC2F9C" w:rsidRPr="00E02A8F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highlight w:val="white"/>
              </w:rPr>
              <w:t>а</w:t>
            </w:r>
            <w:r w:rsidRPr="00E02A8F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highlight w:val="white"/>
              </w:rPr>
              <w:t>ддиктологии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highlight w:val="white"/>
              </w:rPr>
              <w:t xml:space="preserve">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ФГБУ</w:t>
            </w:r>
            <w:r w:rsidRPr="00E02A8F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</w:rPr>
              <w:t xml:space="preserve"> </w:t>
            </w:r>
            <w:r w:rsidRPr="00E02A8F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highlight w:val="white"/>
              </w:rPr>
              <w:t xml:space="preserve">НМИЦ ПН им. В.М. Бехтерева, 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Института фармакологии им. А.В.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Вальдмана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C2F9C"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ФГБОУ ВО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ПСПбГМУ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им. И.П. Павлова</w:t>
            </w:r>
            <w:r w:rsidR="00FC2F9C"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Минздрава России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  <w:p w:rsidR="00E36F03" w:rsidRPr="00E02A8F" w:rsidRDefault="00E36F03" w:rsidP="00C33760">
            <w:pPr>
              <w:pStyle w:val="14"/>
              <w:shd w:val="clear" w:color="auto" w:fill="FFFFFF"/>
              <w:spacing w:after="1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02A8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ФАРМАКОГЕНОМИКА АЛКОГОЛЬНОЙ ЗАВИСИМОСТИ: ПРИМЕНЕНИЕ ПОЛИГЕННЫХ ШКАЛ РИСКА (PRS) ДЛЯ ОЦЕНКИ ЭФФЕКТИВНОСТИ ПРЕПАРАТА ПРЕГАБАЛИН НА ОСНОВЕ ДВОЙНОГО СЛЕПОГО ПЛАЦЕБО-КОНТРОЛИРУЕМОГО ИССЛЕДОВАНИЯ</w:t>
            </w: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E36F03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highlight w:val="white"/>
              </w:rPr>
            </w:pPr>
            <w:r w:rsidRPr="00E02A8F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highlight w:val="white"/>
              </w:rPr>
              <w:t>10:40-11:00</w:t>
            </w:r>
          </w:p>
        </w:tc>
        <w:tc>
          <w:tcPr>
            <w:tcW w:w="0" w:type="auto"/>
          </w:tcPr>
          <w:p w:rsidR="00E36F03" w:rsidRPr="00E02A8F" w:rsidRDefault="00E36F03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 xml:space="preserve">Мазо Галина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>Элевна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 xml:space="preserve">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(д.м.н., зам. директора по инновации ФГБУ НМИЦ ПН им. В.М. Бехтерева)</w:t>
            </w: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Пинахина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 xml:space="preserve"> Д.В.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(научный сотрудник отделения</w:t>
            </w: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 xml:space="preserve"> </w:t>
            </w:r>
            <w:r w:rsidRPr="00E02A8F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 xml:space="preserve">социальной </w:t>
            </w:r>
            <w:proofErr w:type="spellStart"/>
            <w:r w:rsidRPr="00E02A8F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нейропсихиатрии</w:t>
            </w:r>
            <w:proofErr w:type="spellEnd"/>
            <w:r w:rsidRPr="00E02A8F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 xml:space="preserve">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ФГБУ НМИЦ ПН им. В.М. Бехтерева</w:t>
            </w:r>
            <w:r w:rsidRPr="00E02A8F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)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,</w:t>
            </w: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 xml:space="preserve"> </w:t>
            </w: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 xml:space="preserve">Касьянов Е.Д.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(к.м.н., </w:t>
            </w:r>
            <w:r w:rsidR="00700C0F"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>старший научный сотрудник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 ФГБУ НМИЦ ПН им. В.М. Бехтерева),</w:t>
            </w: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 xml:space="preserve"> </w:t>
            </w: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 xml:space="preserve">Яковлева Я.В.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(</w:t>
            </w:r>
            <w:r w:rsidRPr="00E02A8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младший научный сотрудник отделения социальной </w:t>
            </w:r>
            <w:proofErr w:type="spellStart"/>
            <w:r w:rsidRPr="00E02A8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нейропсихиатрии</w:t>
            </w:r>
            <w:proofErr w:type="spellEnd"/>
            <w:r w:rsidRPr="00E02A8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ФГБУ НМИЦ ПН им. В.М. Бехтерева)</w:t>
            </w:r>
          </w:p>
          <w:p w:rsidR="00E36F03" w:rsidRPr="00E02A8F" w:rsidRDefault="00E36F03" w:rsidP="00C33760">
            <w:pPr>
              <w:pStyle w:val="14"/>
              <w:shd w:val="clear" w:color="auto" w:fill="FFFFFF"/>
              <w:spacing w:after="120"/>
              <w:jc w:val="both"/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</w:rPr>
            </w:pPr>
            <w:r w:rsidRPr="00E02A8F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highlight w:val="white"/>
              </w:rPr>
              <w:t>ПЕРЕПРОФИЛИРОВАНИЕ ЛЕКАРСТВЕННЫХ ПРЕПАРАТОВ КАК ПОДХОД К ПОИСКУ НОВЫХ ВОЗМОЖНОСТЕЙ ТЕРАПИИ ПСИХИЧЕСКИХ РАССТРОЙСТВ</w:t>
            </w: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E36F03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02A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11:00-11:20</w:t>
            </w:r>
          </w:p>
        </w:tc>
        <w:tc>
          <w:tcPr>
            <w:tcW w:w="0" w:type="auto"/>
          </w:tcPr>
          <w:p w:rsidR="00E36F03" w:rsidRPr="00E02A8F" w:rsidRDefault="00E36F03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02A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Лутова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Наталия Борисовна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(д.м.н., главный научный сотрудник, руководитель института клинической психиатрии ФГБУ НМИЦ ПН им. В.М. Бехтерева Минздрава России)</w:t>
            </w:r>
          </w:p>
          <w:p w:rsidR="00E36F03" w:rsidRPr="00E02A8F" w:rsidRDefault="00E36F03" w:rsidP="00C33760">
            <w:pPr>
              <w:pStyle w:val="14"/>
              <w:shd w:val="clear" w:color="auto" w:fill="FFFFFF"/>
              <w:spacing w:after="120"/>
              <w:jc w:val="both"/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</w:rPr>
            </w:pPr>
            <w:r w:rsidRPr="00E02A8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ПСИХОЛОГИЧЕСКИЕ ФАКТОРЫ ПСИХОФАРМАКОТЕРАПИИ</w:t>
            </w: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E36F03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highlight w:val="white"/>
              </w:rPr>
            </w:pPr>
            <w:r w:rsidRPr="00E02A8F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highlight w:val="white"/>
              </w:rPr>
              <w:t>11:20-11:40</w:t>
            </w:r>
          </w:p>
        </w:tc>
        <w:tc>
          <w:tcPr>
            <w:tcW w:w="0" w:type="auto"/>
          </w:tcPr>
          <w:p w:rsidR="00E36F03" w:rsidRPr="00E02A8F" w:rsidRDefault="00E36F03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>Рукавишников Григорий Викторович</w:t>
            </w:r>
            <w:r w:rsidRPr="00E02A8F">
              <w:rPr>
                <w:rFonts w:ascii="Times New Roman" w:eastAsia="Times New Roman" w:hAnsi="Times New Roman" w:cs="Times New Roman"/>
                <w:b/>
                <w:i/>
                <w:color w:val="222222"/>
                <w:sz w:val="24"/>
                <w:szCs w:val="24"/>
                <w:highlight w:val="white"/>
              </w:rPr>
              <w:t xml:space="preserve">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(к.м.н., </w:t>
            </w:r>
            <w:r w:rsidR="00700C0F"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ведущий научный сотрудник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, руководитель отделения социальной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нейропсихиатрии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 ФГБУ НМИЦ ПН им. В.М. Бехтерева), </w:t>
            </w: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 xml:space="preserve">Касьянов Е.Д.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(к.м.н., </w:t>
            </w:r>
            <w:r w:rsidR="00700C0F"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>старший научный сотрудник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 ФГБУ НМИЦ ПН им. В.М. Бехтерева),</w:t>
            </w: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Ракитько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 xml:space="preserve"> А.С. </w:t>
            </w:r>
            <w:r w:rsidRPr="00E02A8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(к.</w:t>
            </w:r>
            <w:proofErr w:type="spellStart"/>
            <w:r w:rsidRPr="00E02A8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физ</w:t>
            </w:r>
            <w:proofErr w:type="spellEnd"/>
            <w:r w:rsidRPr="00E02A8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.-</w:t>
            </w:r>
            <w:proofErr w:type="spellStart"/>
            <w:r w:rsidRPr="00E02A8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мат.н</w:t>
            </w:r>
            <w:proofErr w:type="spellEnd"/>
            <w:r w:rsidRPr="00E02A8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., директор по продукту ООО "</w:t>
            </w:r>
            <w:proofErr w:type="spellStart"/>
            <w:r w:rsidRPr="00E02A8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Генотек</w:t>
            </w:r>
            <w:proofErr w:type="spellEnd"/>
            <w:r w:rsidRPr="00E02A8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")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,</w:t>
            </w: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 xml:space="preserve"> </w:t>
            </w: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 xml:space="preserve">Незнанов Н.Г.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(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д.м.н.,</w:t>
            </w:r>
            <w:r w:rsidRPr="00E02A8F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highlight w:val="white"/>
              </w:rPr>
              <w:t xml:space="preserve"> профессор</w:t>
            </w:r>
            <w:r w:rsidRPr="00E02A8F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>,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директор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ФГБУ НМИЦ ПН им. В.М. Бехтерева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, заведующий кафедрой психиатрии и наркологии </w:t>
            </w:r>
            <w:r w:rsidR="00FC2F9C"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ФГБОУ ВО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ПСПбГМУ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им. И. П. Павлова</w:t>
            </w:r>
            <w:r w:rsidR="00FC2F9C"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Минздрава России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)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,</w:t>
            </w: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>Кибитов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 xml:space="preserve"> А.О.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(д.м.н.,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руководитель отделения геномики психических расстройств, Институт трансляционной психиатрии, ФГБУ</w:t>
            </w:r>
            <w:r w:rsidRPr="00E02A8F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</w:rPr>
              <w:t xml:space="preserve">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НМИЦ ПН им. В.М. Бехтерева, заведующий лабораторией,</w:t>
            </w:r>
            <w:r w:rsidR="008D2AAA"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 w:rsidR="00700C0F"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ведущий научный сотрудник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лаборатории клинической фармакологии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аддиктивных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состояний отдела психофармакологии Института фармакологии им. А.В.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Вальдмана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 w:rsidR="00FC2F9C"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ФГБОУ ВО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ПСПбГМУ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им. И.П. Павлова</w:t>
            </w:r>
            <w:r w:rsidR="00FC2F9C"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Минздрава России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,</w:t>
            </w: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 xml:space="preserve"> Мазо Г.Э.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(д.м.н., зам. директора по инновации ФГБУ НМИЦ ПН им. В.М. Бехтерева)</w:t>
            </w:r>
          </w:p>
          <w:p w:rsidR="00E36F03" w:rsidRPr="00E02A8F" w:rsidRDefault="00E36F03" w:rsidP="00C33760">
            <w:pPr>
              <w:pStyle w:val="14"/>
              <w:shd w:val="clear" w:color="auto" w:fill="FFFFFF"/>
              <w:spacing w:after="120"/>
              <w:jc w:val="both"/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highlight w:val="white"/>
              </w:rPr>
            </w:pPr>
            <w:r w:rsidRPr="00E02A8F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highlight w:val="white"/>
              </w:rPr>
              <w:t>НОВЫЕ ПОДХОДЫ К ТЕРАПИИ ДЕПРЕССИИ НА ОСНОВЕ ОБЩИХ МЕХАНИЗМОВ РАЗВИТИЯ ПСИХИЧЕСКИХ И АУТОИММУННЫХ ЗАБОЛЕВАНИЙ</w:t>
            </w: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E36F03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</w:rPr>
            </w:pPr>
            <w:r w:rsidRPr="00E02A8F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</w:rPr>
              <w:t>11:40-12:00</w:t>
            </w:r>
          </w:p>
        </w:tc>
        <w:tc>
          <w:tcPr>
            <w:tcW w:w="0" w:type="auto"/>
          </w:tcPr>
          <w:p w:rsidR="00E36F03" w:rsidRPr="00E02A8F" w:rsidRDefault="00E36F03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Рыбакова Ксения Валерьевна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(д.м.н., главный научный сотрудник, руководитель отделения терапии стационарных больных с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аддиктивными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расстройствами ФГБУ Н</w:t>
            </w:r>
            <w:r w:rsidR="00FC2F9C"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М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ИЦ ПН им. В.М. Бехтерева) </w:t>
            </w:r>
          </w:p>
          <w:p w:rsidR="00E36F03" w:rsidRPr="00E02A8F" w:rsidRDefault="00E36F03" w:rsidP="00C33760">
            <w:pPr>
              <w:pStyle w:val="14"/>
              <w:shd w:val="clear" w:color="auto" w:fill="FFFFFF"/>
              <w:spacing w:after="120"/>
              <w:jc w:val="both"/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highlight w:val="white"/>
              </w:rPr>
            </w:pPr>
            <w:r w:rsidRPr="00E02A8F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</w:rPr>
              <w:lastRenderedPageBreak/>
              <w:t>ДЕПРЕССИВНЫЕ РАССТРОЙСТВА В КЛИНИКЕ АЛКОГОЛЬНОЙ ЗАВИСИМОСТИ: ПЕРСОНАЛИЗИРОВАННЫЙ ПОДХОД К ТЕРАПИИ</w:t>
            </w: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E36F03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highlight w:val="white"/>
              </w:rPr>
            </w:pPr>
            <w:r w:rsidRPr="00E02A8F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highlight w:val="white"/>
              </w:rPr>
              <w:lastRenderedPageBreak/>
              <w:t>12:00-12:20</w:t>
            </w:r>
          </w:p>
        </w:tc>
        <w:tc>
          <w:tcPr>
            <w:tcW w:w="0" w:type="auto"/>
          </w:tcPr>
          <w:p w:rsidR="00E36F03" w:rsidRPr="00E02A8F" w:rsidRDefault="00E36F03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>Скрябин Валентин Юрьевич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 (к.м.н., заведующий отделением №3, ведущий научный сотрудник ГБУЗ </w:t>
            </w:r>
            <w:r w:rsidR="00C84FAB"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«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МНПЦ наркологии ДЗМ</w:t>
            </w:r>
            <w:r w:rsidR="00C84FAB"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»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) </w:t>
            </w:r>
          </w:p>
          <w:p w:rsidR="00E36F03" w:rsidRPr="00E02A8F" w:rsidRDefault="00E36F03" w:rsidP="00C33760">
            <w:pPr>
              <w:pStyle w:val="14"/>
              <w:shd w:val="clear" w:color="auto" w:fill="FFFFFF"/>
              <w:spacing w:after="120"/>
              <w:jc w:val="both"/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highlight w:val="white"/>
              </w:rPr>
            </w:pPr>
            <w:r w:rsidRPr="00E02A8F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highlight w:val="white"/>
              </w:rPr>
              <w:t>ПЕРСОНАЛИЗАЦИЯ ТЕРАПИИ ГАЛОПЕРИДОЛОМ ПАЦИЕНТОВ С ОСТРЫМИ АЛКОГОЛЬНЫМИ ГАЛЛЮЦИНОЗАМИ НА ОСНОВЕ ОМИКСНЫХ ТЕХНОЛОГИЙ</w:t>
            </w: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E36F03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</w:rPr>
            </w:pPr>
            <w:r w:rsidRPr="00E02A8F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</w:rPr>
              <w:t>12:20-12:40</w:t>
            </w:r>
          </w:p>
        </w:tc>
        <w:tc>
          <w:tcPr>
            <w:tcW w:w="0" w:type="auto"/>
          </w:tcPr>
          <w:p w:rsidR="00E36F03" w:rsidRPr="00E02A8F" w:rsidRDefault="00E36F03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Пичиков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 xml:space="preserve"> Алексей Александрович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(к.м.н., руководитель отделения терапии амбулаторных больных с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аддиктивными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расстройствами, </w:t>
            </w:r>
            <w:r w:rsidR="00700C0F"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ведущий научный сотрудник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,</w:t>
            </w: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 xml:space="preserve">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ФГБУ НМИЦ ПН им. В.М.Бехтерева) </w:t>
            </w:r>
          </w:p>
          <w:p w:rsidR="00E36F03" w:rsidRPr="00E02A8F" w:rsidRDefault="00E36F03" w:rsidP="00C33760">
            <w:pPr>
              <w:pStyle w:val="14"/>
              <w:shd w:val="clear" w:color="auto" w:fill="FFFFFF"/>
              <w:spacing w:after="120"/>
              <w:jc w:val="both"/>
              <w:rPr>
                <w:rFonts w:ascii="Times New Roman" w:hAnsi="Times New Roman" w:cs="Times New Roman"/>
                <w:i/>
                <w:color w:val="222222"/>
                <w:sz w:val="24"/>
                <w:szCs w:val="24"/>
              </w:rPr>
            </w:pPr>
            <w:r w:rsidRPr="00E02A8F">
              <w:rPr>
                <w:rFonts w:ascii="Times New Roman" w:hAnsi="Times New Roman" w:cs="Times New Roman"/>
                <w:i/>
                <w:color w:val="222222"/>
                <w:sz w:val="24"/>
                <w:szCs w:val="24"/>
              </w:rPr>
              <w:t>ИННОВАЦИОННЫЕ ПОДХОДЫ В ЛЕЧЕНИИ НЕРВНОЙ АНОРЕКСИИ</w:t>
            </w:r>
          </w:p>
        </w:tc>
      </w:tr>
      <w:tr w:rsidR="00E36F03" w:rsidRPr="00E02A8F" w:rsidTr="00BD14F2">
        <w:tc>
          <w:tcPr>
            <w:tcW w:w="0" w:type="auto"/>
          </w:tcPr>
          <w:p w:rsidR="00E36F03" w:rsidRPr="00E02A8F" w:rsidRDefault="00E36F03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highlight w:val="white"/>
              </w:rPr>
            </w:pPr>
            <w:r w:rsidRPr="00E02A8F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highlight w:val="white"/>
              </w:rPr>
              <w:t>12:40-13:00</w:t>
            </w:r>
          </w:p>
        </w:tc>
        <w:tc>
          <w:tcPr>
            <w:tcW w:w="0" w:type="auto"/>
          </w:tcPr>
          <w:p w:rsidR="00E36F03" w:rsidRPr="00E02A8F" w:rsidRDefault="00E36F03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</w:pP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 xml:space="preserve">Аркус Максим Леонидович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(</w:t>
            </w:r>
            <w:r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 xml:space="preserve">к.м.н., </w:t>
            </w:r>
            <w:r w:rsidR="00700C0F"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>старший научный сотрудник</w:t>
            </w:r>
            <w:r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 xml:space="preserve"> отдела клинической наркологии ННЦН, филиала ФГБУ НМИЦ </w:t>
            </w:r>
            <w:r w:rsidR="00E04F00"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>ПН</w:t>
            </w:r>
            <w:r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 xml:space="preserve"> им</w:t>
            </w:r>
            <w:r w:rsidR="00E04F00"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>.</w:t>
            </w:r>
            <w:r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 xml:space="preserve"> В.П.Сербского Минздрава России), </w:t>
            </w:r>
            <w:r w:rsidRPr="00E02A8F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highlight w:val="white"/>
              </w:rPr>
              <w:t xml:space="preserve">Лобачёва А.С. </w:t>
            </w:r>
            <w:r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 xml:space="preserve">(к.м.н., </w:t>
            </w:r>
            <w:r w:rsidR="00700C0F"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>ведущий научный сотрудник</w:t>
            </w:r>
            <w:r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 xml:space="preserve"> отдела клинической наркологии ННЦН, филиала ФГБУ НМИЦ </w:t>
            </w:r>
            <w:r w:rsidR="00E04F00"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>ПН им.</w:t>
            </w:r>
            <w:r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>В.П.Сербского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 xml:space="preserve"> Минздрава России),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highlight w:val="white"/>
              </w:rPr>
              <w:t>Шагиахметов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highlight w:val="white"/>
              </w:rPr>
              <w:t xml:space="preserve"> Ф.Ш.</w:t>
            </w:r>
            <w:r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 xml:space="preserve"> (к.м.н., </w:t>
            </w:r>
            <w:r w:rsidR="00700C0F"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>старший научный сотрудник</w:t>
            </w:r>
            <w:r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 xml:space="preserve"> отдела клинической наркологии ННЦН, филиала ФГБУ НМИЦ </w:t>
            </w:r>
            <w:r w:rsidR="00E04F00"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>ПН им.</w:t>
            </w:r>
            <w:r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 xml:space="preserve"> В.П.Сербского Минздрава России) </w:t>
            </w:r>
          </w:p>
          <w:p w:rsidR="00E36F03" w:rsidRPr="00E02A8F" w:rsidRDefault="00E36F03" w:rsidP="00C33760">
            <w:pPr>
              <w:pStyle w:val="14"/>
              <w:shd w:val="clear" w:color="auto" w:fill="FFFFFF"/>
              <w:spacing w:after="120"/>
              <w:jc w:val="both"/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highlight w:val="white"/>
              </w:rPr>
            </w:pPr>
            <w:r w:rsidRPr="00E02A8F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highlight w:val="white"/>
              </w:rPr>
              <w:t>ПРОБЛЕМЫ ПЕРСОНИФИКАЦИИ В ПСИХИАТРИИ И НАРКОЛОГИИ</w:t>
            </w:r>
          </w:p>
        </w:tc>
      </w:tr>
    </w:tbl>
    <w:p w:rsidR="00E36F03" w:rsidRDefault="00E36F03" w:rsidP="00E36F03"/>
    <w:p w:rsidR="00E36F03" w:rsidRDefault="00E36F03" w:rsidP="00551C05">
      <w:pPr>
        <w:shd w:val="clear" w:color="auto" w:fill="FFFFFF"/>
        <w:jc w:val="center"/>
        <w:rPr>
          <w:color w:val="2C2D2E"/>
          <w:sz w:val="28"/>
          <w:szCs w:val="28"/>
          <w:u w:val="single"/>
        </w:rPr>
      </w:pPr>
    </w:p>
    <w:p w:rsidR="00E36F03" w:rsidRDefault="00E36F03" w:rsidP="00551C05">
      <w:pPr>
        <w:shd w:val="clear" w:color="auto" w:fill="FFFFFF"/>
        <w:jc w:val="center"/>
        <w:rPr>
          <w:color w:val="2C2D2E"/>
          <w:sz w:val="28"/>
          <w:szCs w:val="28"/>
          <w:u w:val="single"/>
        </w:rPr>
      </w:pPr>
    </w:p>
    <w:p w:rsidR="00551C05" w:rsidRPr="00EC5177" w:rsidRDefault="00551C05" w:rsidP="00551C05">
      <w:pPr>
        <w:shd w:val="clear" w:color="auto" w:fill="FFFFFF"/>
        <w:jc w:val="center"/>
        <w:rPr>
          <w:color w:val="2C2D2E"/>
          <w:sz w:val="28"/>
          <w:szCs w:val="28"/>
          <w:u w:val="single"/>
        </w:rPr>
      </w:pPr>
      <w:r w:rsidRPr="00EC5177">
        <w:rPr>
          <w:color w:val="2C2D2E"/>
          <w:sz w:val="28"/>
          <w:szCs w:val="28"/>
          <w:u w:val="single"/>
        </w:rPr>
        <w:t>СИМПОЗИУМЫ. ДНЕВНАЯ СЕССИЯ</w:t>
      </w:r>
    </w:p>
    <w:p w:rsidR="00E36F03" w:rsidRDefault="00E36F03" w:rsidP="00551C05">
      <w:pPr>
        <w:spacing w:line="276" w:lineRule="auto"/>
        <w:jc w:val="center"/>
        <w:rPr>
          <w:sz w:val="28"/>
          <w:szCs w:val="28"/>
          <w:shd w:val="clear" w:color="auto" w:fill="FFFFFF"/>
        </w:rPr>
      </w:pPr>
    </w:p>
    <w:p w:rsidR="00D45E4E" w:rsidRPr="00A755E3" w:rsidRDefault="00D45E4E" w:rsidP="00D45E4E">
      <w:pPr>
        <w:jc w:val="center"/>
        <w:rPr>
          <w:sz w:val="28"/>
          <w:szCs w:val="28"/>
        </w:rPr>
      </w:pPr>
      <w:r w:rsidRPr="00A755E3">
        <w:rPr>
          <w:sz w:val="28"/>
          <w:szCs w:val="28"/>
        </w:rPr>
        <w:t>СИМПОЗИУМ №</w:t>
      </w:r>
      <w:r>
        <w:rPr>
          <w:sz w:val="28"/>
          <w:szCs w:val="28"/>
        </w:rPr>
        <w:t>9 (ПРОДОЛЖЕНИЕ)</w:t>
      </w:r>
    </w:p>
    <w:p w:rsidR="00D45E4E" w:rsidRPr="00A755E3" w:rsidRDefault="00D45E4E" w:rsidP="00D45E4E">
      <w:pPr>
        <w:jc w:val="center"/>
        <w:rPr>
          <w:sz w:val="28"/>
          <w:szCs w:val="28"/>
        </w:rPr>
      </w:pPr>
      <w:r w:rsidRPr="00A755E3">
        <w:rPr>
          <w:sz w:val="28"/>
          <w:szCs w:val="28"/>
        </w:rPr>
        <w:t>«</w:t>
      </w:r>
      <w:r w:rsidRPr="00A755E3">
        <w:rPr>
          <w:color w:val="000000" w:themeColor="text1"/>
          <w:sz w:val="28"/>
          <w:szCs w:val="28"/>
          <w:shd w:val="clear" w:color="auto" w:fill="FFFFFF"/>
        </w:rPr>
        <w:t>ПЕРСОНИФИЦИРОВАННЫЙ ПОДХОД К ПРОФИЛАКТИКЕ И ТЕРАПИИ В ПСИХИАТРИИ И НАРКОЛОГИИ</w:t>
      </w:r>
      <w:r w:rsidRPr="00A755E3">
        <w:rPr>
          <w:sz w:val="28"/>
          <w:szCs w:val="28"/>
        </w:rPr>
        <w:t>»</w:t>
      </w:r>
    </w:p>
    <w:p w:rsidR="00D45E4E" w:rsidRPr="00A755E3" w:rsidRDefault="00D45E4E" w:rsidP="00D45E4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АУДИТОРИЯ №5, КОРПУС №</w:t>
      </w:r>
      <w:r w:rsidR="004719BE">
        <w:rPr>
          <w:b/>
          <w:bCs/>
          <w:sz w:val="28"/>
          <w:szCs w:val="28"/>
        </w:rPr>
        <w:t>4</w:t>
      </w:r>
    </w:p>
    <w:p w:rsidR="00D45E4E" w:rsidRDefault="00D45E4E" w:rsidP="00D45E4E">
      <w:pPr>
        <w:jc w:val="center"/>
        <w:rPr>
          <w:sz w:val="28"/>
          <w:szCs w:val="28"/>
        </w:rPr>
      </w:pPr>
      <w:r w:rsidRPr="00A755E3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A755E3">
        <w:rPr>
          <w:sz w:val="28"/>
          <w:szCs w:val="28"/>
        </w:rPr>
        <w:t>:00-1</w:t>
      </w:r>
      <w:r>
        <w:rPr>
          <w:sz w:val="28"/>
          <w:szCs w:val="28"/>
        </w:rPr>
        <w:t>7</w:t>
      </w:r>
      <w:r w:rsidRPr="00A755E3">
        <w:rPr>
          <w:sz w:val="28"/>
          <w:szCs w:val="28"/>
        </w:rPr>
        <w:t>:00</w:t>
      </w:r>
    </w:p>
    <w:p w:rsidR="00C33760" w:rsidRPr="00A755E3" w:rsidRDefault="00C33760" w:rsidP="00D45E4E">
      <w:pPr>
        <w:jc w:val="center"/>
        <w:rPr>
          <w:sz w:val="28"/>
          <w:szCs w:val="28"/>
        </w:rPr>
      </w:pPr>
    </w:p>
    <w:p w:rsidR="00D45E4E" w:rsidRPr="00C33760" w:rsidRDefault="00D45E4E" w:rsidP="00D45E4E">
      <w:pPr>
        <w:pStyle w:val="14"/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33760">
        <w:rPr>
          <w:rFonts w:ascii="Times New Roman" w:eastAsia="Times New Roman" w:hAnsi="Times New Roman" w:cs="Times New Roman"/>
          <w:b/>
          <w:i/>
          <w:sz w:val="24"/>
          <w:szCs w:val="24"/>
        </w:rPr>
        <w:t>Модераторы:</w:t>
      </w:r>
    </w:p>
    <w:p w:rsidR="00E42A5A" w:rsidRDefault="00D45E4E" w:rsidP="00937B66">
      <w:pPr>
        <w:jc w:val="center"/>
        <w:rPr>
          <w:i/>
          <w:color w:val="222222"/>
        </w:rPr>
      </w:pPr>
      <w:proofErr w:type="spellStart"/>
      <w:r w:rsidRPr="00C33760">
        <w:rPr>
          <w:b/>
          <w:i/>
        </w:rPr>
        <w:t>Крупицкий</w:t>
      </w:r>
      <w:proofErr w:type="spellEnd"/>
      <w:r w:rsidRPr="00C33760">
        <w:rPr>
          <w:b/>
          <w:i/>
        </w:rPr>
        <w:t xml:space="preserve"> Евгений Михайлович </w:t>
      </w:r>
      <w:r w:rsidRPr="00C33760">
        <w:rPr>
          <w:i/>
        </w:rPr>
        <w:t>(д.м.н.,</w:t>
      </w:r>
      <w:r w:rsidRPr="00C33760">
        <w:rPr>
          <w:i/>
          <w:color w:val="262626"/>
          <w:highlight w:val="white"/>
        </w:rPr>
        <w:t xml:space="preserve"> профессор, зам. директора по научной работе, руководитель Института </w:t>
      </w:r>
      <w:proofErr w:type="spellStart"/>
      <w:r w:rsidR="00E04F00">
        <w:rPr>
          <w:i/>
          <w:color w:val="262626"/>
          <w:highlight w:val="white"/>
        </w:rPr>
        <w:t>а</w:t>
      </w:r>
      <w:r w:rsidRPr="00C33760">
        <w:rPr>
          <w:i/>
          <w:color w:val="262626"/>
          <w:highlight w:val="white"/>
        </w:rPr>
        <w:t>ддиктологии</w:t>
      </w:r>
      <w:proofErr w:type="spellEnd"/>
      <w:r w:rsidRPr="00C33760">
        <w:rPr>
          <w:i/>
          <w:color w:val="262626"/>
          <w:highlight w:val="white"/>
        </w:rPr>
        <w:t xml:space="preserve"> </w:t>
      </w:r>
      <w:r w:rsidRPr="00C33760">
        <w:rPr>
          <w:i/>
          <w:color w:val="222222"/>
        </w:rPr>
        <w:t xml:space="preserve">ФГБУ </w:t>
      </w:r>
      <w:r w:rsidRPr="00C33760">
        <w:rPr>
          <w:i/>
          <w:color w:val="262626"/>
          <w:highlight w:val="white"/>
        </w:rPr>
        <w:t xml:space="preserve">НМИЦ ПН им. В.М. Бехтерева, </w:t>
      </w:r>
      <w:r w:rsidRPr="00C33760">
        <w:rPr>
          <w:i/>
        </w:rPr>
        <w:t xml:space="preserve">директор Института фармакологии им. А.В. </w:t>
      </w:r>
      <w:proofErr w:type="spellStart"/>
      <w:r w:rsidRPr="00C33760">
        <w:rPr>
          <w:i/>
        </w:rPr>
        <w:t>Вальдмана</w:t>
      </w:r>
      <w:proofErr w:type="spellEnd"/>
      <w:r w:rsidRPr="00C33760">
        <w:rPr>
          <w:i/>
        </w:rPr>
        <w:t xml:space="preserve"> </w:t>
      </w:r>
      <w:r w:rsidR="00C84FAB">
        <w:rPr>
          <w:i/>
        </w:rPr>
        <w:t xml:space="preserve">ФГБОУ ВО </w:t>
      </w:r>
      <w:proofErr w:type="spellStart"/>
      <w:r w:rsidRPr="00C33760">
        <w:rPr>
          <w:i/>
        </w:rPr>
        <w:t>ПСПбГМУ</w:t>
      </w:r>
      <w:proofErr w:type="spellEnd"/>
      <w:r w:rsidRPr="00C33760">
        <w:rPr>
          <w:i/>
        </w:rPr>
        <w:t xml:space="preserve"> им. И.П. </w:t>
      </w:r>
      <w:proofErr w:type="spellStart"/>
      <w:r w:rsidRPr="00C33760">
        <w:rPr>
          <w:i/>
        </w:rPr>
        <w:t>Павлова</w:t>
      </w:r>
      <w:r w:rsidR="00C84FAB">
        <w:rPr>
          <w:i/>
        </w:rPr>
        <w:t>Минздрава</w:t>
      </w:r>
      <w:proofErr w:type="spellEnd"/>
      <w:r w:rsidR="00C84FAB">
        <w:rPr>
          <w:i/>
        </w:rPr>
        <w:t xml:space="preserve"> России</w:t>
      </w:r>
      <w:r w:rsidRPr="00C33760">
        <w:rPr>
          <w:i/>
        </w:rPr>
        <w:t xml:space="preserve">); </w:t>
      </w:r>
      <w:proofErr w:type="spellStart"/>
      <w:r w:rsidRPr="00C33760">
        <w:rPr>
          <w:b/>
          <w:i/>
        </w:rPr>
        <w:t>Кибитов</w:t>
      </w:r>
      <w:proofErr w:type="spellEnd"/>
      <w:r w:rsidRPr="00C33760">
        <w:rPr>
          <w:b/>
          <w:i/>
        </w:rPr>
        <w:t xml:space="preserve"> Александр Олегович </w:t>
      </w:r>
      <w:r w:rsidRPr="00C33760">
        <w:rPr>
          <w:i/>
        </w:rPr>
        <w:t>(д.м.н.,</w:t>
      </w:r>
      <w:r w:rsidRPr="00C33760">
        <w:rPr>
          <w:b/>
          <w:i/>
        </w:rPr>
        <w:t xml:space="preserve"> </w:t>
      </w:r>
      <w:r w:rsidRPr="00C33760">
        <w:rPr>
          <w:i/>
          <w:color w:val="222222"/>
        </w:rPr>
        <w:t xml:space="preserve">руководитель отделения геномики психических расстройств, Институт трансляционной психиатрии, ФГБУ НМИЦ ПН им. В.М. Бехтерева, заведующий лабораторией, </w:t>
      </w:r>
      <w:r w:rsidR="00700C0F">
        <w:rPr>
          <w:i/>
          <w:color w:val="222222"/>
        </w:rPr>
        <w:t>ведущий научный сотрудник</w:t>
      </w:r>
      <w:r w:rsidRPr="00C33760">
        <w:rPr>
          <w:i/>
          <w:color w:val="222222"/>
        </w:rPr>
        <w:t xml:space="preserve"> лаборатории клинической фармакологии </w:t>
      </w:r>
      <w:proofErr w:type="spellStart"/>
      <w:r w:rsidRPr="00C33760">
        <w:rPr>
          <w:i/>
          <w:color w:val="222222"/>
        </w:rPr>
        <w:t>аддиктивных</w:t>
      </w:r>
      <w:proofErr w:type="spellEnd"/>
      <w:r w:rsidRPr="00C33760">
        <w:rPr>
          <w:i/>
          <w:color w:val="222222"/>
        </w:rPr>
        <w:t xml:space="preserve"> состояний отдела психофармакологии Института фармакологии им. А.В. </w:t>
      </w:r>
      <w:proofErr w:type="spellStart"/>
      <w:r w:rsidRPr="00C33760">
        <w:rPr>
          <w:i/>
          <w:color w:val="222222"/>
        </w:rPr>
        <w:t>Вальдмана</w:t>
      </w:r>
      <w:proofErr w:type="spellEnd"/>
      <w:r w:rsidRPr="00C33760">
        <w:rPr>
          <w:i/>
          <w:color w:val="222222"/>
        </w:rPr>
        <w:t xml:space="preserve"> </w:t>
      </w:r>
      <w:r w:rsidR="00C84FAB">
        <w:rPr>
          <w:i/>
          <w:color w:val="222222"/>
        </w:rPr>
        <w:t xml:space="preserve">ФГБОУ ВО </w:t>
      </w:r>
      <w:proofErr w:type="spellStart"/>
      <w:r w:rsidRPr="00C33760">
        <w:rPr>
          <w:i/>
        </w:rPr>
        <w:t>ПСПбГМУ</w:t>
      </w:r>
      <w:proofErr w:type="spellEnd"/>
      <w:r w:rsidRPr="00C33760">
        <w:rPr>
          <w:i/>
        </w:rPr>
        <w:t xml:space="preserve"> им. И.П. Павлова</w:t>
      </w:r>
      <w:r w:rsidR="00C84FAB">
        <w:rPr>
          <w:i/>
        </w:rPr>
        <w:t xml:space="preserve"> Минздрава России</w:t>
      </w:r>
      <w:r w:rsidRPr="00C33760">
        <w:rPr>
          <w:i/>
          <w:color w:val="222222"/>
        </w:rPr>
        <w:t>)</w:t>
      </w:r>
    </w:p>
    <w:p w:rsidR="00C33760" w:rsidRPr="00C33760" w:rsidRDefault="00C33760" w:rsidP="00D45E4E"/>
    <w:tbl>
      <w:tblPr>
        <w:tblStyle w:val="a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7"/>
        <w:gridCol w:w="8832"/>
      </w:tblGrid>
      <w:tr w:rsidR="00D45E4E" w:rsidRPr="00E02A8F" w:rsidTr="00BD14F2">
        <w:tc>
          <w:tcPr>
            <w:tcW w:w="0" w:type="auto"/>
          </w:tcPr>
          <w:p w:rsidR="00D45E4E" w:rsidRPr="00E02A8F" w:rsidRDefault="00D45E4E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1A1A1A"/>
                <w:sz w:val="24"/>
                <w:szCs w:val="24"/>
                <w:highlight w:val="white"/>
              </w:rPr>
            </w:pPr>
            <w:r w:rsidRPr="00E02A8F">
              <w:rPr>
                <w:rFonts w:ascii="Times New Roman" w:eastAsia="Times New Roman" w:hAnsi="Times New Roman" w:cs="Times New Roman"/>
                <w:bCs/>
                <w:color w:val="1A1A1A"/>
                <w:sz w:val="24"/>
                <w:szCs w:val="24"/>
                <w:highlight w:val="white"/>
              </w:rPr>
              <w:t>14:00-14:20</w:t>
            </w:r>
          </w:p>
        </w:tc>
        <w:tc>
          <w:tcPr>
            <w:tcW w:w="0" w:type="auto"/>
          </w:tcPr>
          <w:p w:rsidR="00D45E4E" w:rsidRPr="00E02A8F" w:rsidRDefault="00D45E4E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proofErr w:type="spellStart"/>
            <w:r w:rsidRPr="00E02A8F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highlight w:val="white"/>
              </w:rPr>
              <w:t>Шагиахметов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highlight w:val="white"/>
              </w:rPr>
              <w:t xml:space="preserve"> Фарид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highlight w:val="white"/>
              </w:rPr>
              <w:t>Шамилевич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 xml:space="preserve"> (к.м.н., </w:t>
            </w:r>
            <w:r w:rsidR="00700C0F"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>старший научный сотрудник</w:t>
            </w:r>
            <w:r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 xml:space="preserve"> отдела клинической наркологии ННЦН, филиала ФГБУ НМИЦ </w:t>
            </w:r>
            <w:r w:rsidR="00E04F00"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>ПН им.</w:t>
            </w:r>
            <w:r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>В.П.Сербского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 xml:space="preserve"> Минздрава России,) </w:t>
            </w: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 xml:space="preserve">Аркус М.Л.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(</w:t>
            </w:r>
            <w:r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 xml:space="preserve">к.м.н., </w:t>
            </w:r>
            <w:r w:rsidR="00700C0F"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 xml:space="preserve">старший научный сотрудник </w:t>
            </w:r>
            <w:r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 xml:space="preserve">отдела клинической наркологии ННЦН, филиала ФГБУ НМИЦ </w:t>
            </w:r>
            <w:r w:rsidR="00E04F00"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>ПН им.</w:t>
            </w:r>
            <w:r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 xml:space="preserve"> В.П.Сербского Минздрава России), </w:t>
            </w: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 xml:space="preserve">Лобачёва А.С.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(к.м.н. </w:t>
            </w:r>
            <w:r w:rsidR="00C84FAB"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ведущий научный сотрудник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 отдела клинической наркологии ННЦН, филиала ФГБУ НМИЦ </w:t>
            </w:r>
            <w:r w:rsidR="00E04F00"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ПН им.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 В.П.Сербского Минздрава России) </w:t>
            </w:r>
          </w:p>
          <w:p w:rsidR="00D45E4E" w:rsidRPr="00E02A8F" w:rsidRDefault="00D45E4E" w:rsidP="00C33760">
            <w:pPr>
              <w:pStyle w:val="14"/>
              <w:shd w:val="clear" w:color="auto" w:fill="FFFFFF"/>
              <w:spacing w:after="120"/>
              <w:jc w:val="both"/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highlight w:val="white"/>
              </w:rPr>
            </w:pPr>
            <w:r w:rsidRPr="00E02A8F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highlight w:val="white"/>
              </w:rPr>
              <w:t xml:space="preserve">РАЗРАБОТКА ПЕРСОНАЛИЗИРОВАННЫХ ПРОГРАММ ЛЕЧЕНИЯ И МЕДИЦИНСКОЙ РЕАБИЛИТАЦИИ БОЛЬНЫХ С СИНДРОМОМ ЗАВИСИМОСТИ </w:t>
            </w:r>
            <w:r w:rsidRPr="00E02A8F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highlight w:val="white"/>
              </w:rPr>
              <w:lastRenderedPageBreak/>
              <w:t>ОТ ПСИХОАКТИВНЫХ ВЕЩЕСТВ С УЧЕТОМ ИХ КЛИНИЧЕСКОГО, НЕЙРОФИЗИОЛОГИЧЕСКОГО И ГЕНЕТИЧЕСКОГО ПРОФИЛЯ В СТАЦИОНАРНЫХ УСЛОВИЯХ С ОПРЕДЕЛЕНИЕМ ВЛИЯНИЯ МОЗГОВОГО НЕЙРОТРОФИЧЕСКОГО ФАКТОРА (BDNF) НА ФОРМИРОВАНИЕ РЕМИССИИ</w:t>
            </w:r>
          </w:p>
        </w:tc>
      </w:tr>
      <w:tr w:rsidR="00D45E4E" w:rsidRPr="00E02A8F" w:rsidTr="00BD14F2">
        <w:tc>
          <w:tcPr>
            <w:tcW w:w="0" w:type="auto"/>
          </w:tcPr>
          <w:p w:rsidR="00D45E4E" w:rsidRPr="00E02A8F" w:rsidRDefault="00D45E4E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</w:rPr>
            </w:pPr>
            <w:r w:rsidRPr="00E02A8F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</w:rPr>
              <w:lastRenderedPageBreak/>
              <w:t>14:20-14:40</w:t>
            </w:r>
          </w:p>
        </w:tc>
        <w:tc>
          <w:tcPr>
            <w:tcW w:w="0" w:type="auto"/>
          </w:tcPr>
          <w:p w:rsidR="00D45E4E" w:rsidRPr="00E02A8F" w:rsidRDefault="00D45E4E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</w:pPr>
            <w:proofErr w:type="spellStart"/>
            <w:r w:rsidRPr="00E02A8F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</w:rPr>
              <w:t>Шайдеггер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</w:rPr>
              <w:t xml:space="preserve"> Юлия Михайловна</w:t>
            </w:r>
            <w:r w:rsidRPr="00E02A8F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highlight w:val="white"/>
              </w:rPr>
              <w:t xml:space="preserve">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(научный сотрудник отдела психотерапии и медицинской реабилитации в амбулаторных и стационарных условиях </w:t>
            </w:r>
            <w:r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 xml:space="preserve">ННЦН, филиала ФГБУ НМИЦ </w:t>
            </w:r>
            <w:r w:rsidR="00E04F00"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>ПН им.</w:t>
            </w:r>
            <w:r w:rsidRPr="00E02A8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 xml:space="preserve"> В.П.Сербского Минздрава России)</w:t>
            </w:r>
          </w:p>
          <w:p w:rsidR="00D45E4E" w:rsidRPr="00E02A8F" w:rsidRDefault="00D45E4E" w:rsidP="00C33760">
            <w:pPr>
              <w:pStyle w:val="14"/>
              <w:shd w:val="clear" w:color="auto" w:fill="FFFFFF"/>
              <w:spacing w:after="120"/>
              <w:jc w:val="both"/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highlight w:val="white"/>
              </w:rPr>
            </w:pPr>
            <w:r w:rsidRPr="00E02A8F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</w:rPr>
              <w:t>ПОХОДЫ К ТЕРАПИИ СИНДРОМА ДЛИТЕЛЬНОГО РАССТРОЙСТВА ВОСПРИЯТИЯ ВСЛЕДСТВИЕ ПРИЕМА ПСИХОАКТИВНЫХ ВЕЩЕСТВ</w:t>
            </w:r>
          </w:p>
        </w:tc>
      </w:tr>
      <w:tr w:rsidR="00D45E4E" w:rsidRPr="00E02A8F" w:rsidTr="00BD14F2">
        <w:tc>
          <w:tcPr>
            <w:tcW w:w="0" w:type="auto"/>
          </w:tcPr>
          <w:p w:rsidR="00D45E4E" w:rsidRPr="00E02A8F" w:rsidRDefault="00D45E4E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02A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14:40-15:00</w:t>
            </w:r>
          </w:p>
        </w:tc>
        <w:tc>
          <w:tcPr>
            <w:tcW w:w="0" w:type="auto"/>
          </w:tcPr>
          <w:p w:rsidR="00D45E4E" w:rsidRPr="00E02A8F" w:rsidRDefault="00D45E4E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A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Сорокин Михаил Юрьевич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(к.м.н., ведущий научный сотрудник, ученый секретарь ФГБУ НМИЦ ПН им. В.М. Бехтерева Минздрава России) </w:t>
            </w:r>
          </w:p>
          <w:p w:rsidR="00D45E4E" w:rsidRPr="00E02A8F" w:rsidRDefault="00D45E4E" w:rsidP="00C33760">
            <w:pPr>
              <w:pStyle w:val="14"/>
              <w:shd w:val="clear" w:color="auto" w:fill="FFFFFF"/>
              <w:spacing w:after="120"/>
              <w:jc w:val="both"/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highlight w:val="white"/>
              </w:rPr>
            </w:pP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ПСИХОФАРМАКОТЕРАПИЯ У ПАЦИЕНТОВ С ДВОЙНЫМ ДИАГНОЗОМ: ПСИХИЧЕСКОГО РАССТРОЙСТВА И COVID-19</w:t>
            </w:r>
          </w:p>
        </w:tc>
      </w:tr>
      <w:tr w:rsidR="00D45E4E" w:rsidRPr="00E02A8F" w:rsidTr="00BD14F2">
        <w:tc>
          <w:tcPr>
            <w:tcW w:w="0" w:type="auto"/>
          </w:tcPr>
          <w:p w:rsidR="00D45E4E" w:rsidRPr="00E02A8F" w:rsidRDefault="00D45E4E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02A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15:00-15:20</w:t>
            </w:r>
          </w:p>
        </w:tc>
        <w:tc>
          <w:tcPr>
            <w:tcW w:w="0" w:type="auto"/>
          </w:tcPr>
          <w:p w:rsidR="00D45E4E" w:rsidRPr="00E02A8F" w:rsidRDefault="00D45E4E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A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Фадеева Евгения Владимировна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(зав. отделом организации профилактической помощи в наркологии ННЦ наркологии – филиал ФГБУ НМИЦ ПН им. В.П. Сербского, </w:t>
            </w:r>
            <w:r w:rsidR="000D1C2D"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младший научный сотрудник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отделения терапии стационарных больных с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аддиктивными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расстройствами ФГБУ НМИЦ ПН им. В.М. Бехтерева) </w:t>
            </w:r>
          </w:p>
          <w:p w:rsidR="00D45E4E" w:rsidRPr="00E02A8F" w:rsidRDefault="00D45E4E" w:rsidP="00C33760">
            <w:pPr>
              <w:pStyle w:val="14"/>
              <w:shd w:val="clear" w:color="auto" w:fill="FFFFFF"/>
              <w:spacing w:after="1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02A8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ВЛИЯНИЕ УПОТРЕБЛЕНИЯ ТАБАКА И АЛКОГОЛЯ В ПРЕНАТАЛЬНЫЙ ПЕРИОД НА ТЕЧЕНИЕ БЕРЕМЕННОСТИ И ИСХОД РОДОВ</w:t>
            </w:r>
          </w:p>
        </w:tc>
      </w:tr>
      <w:tr w:rsidR="00D45E4E" w:rsidRPr="00E02A8F" w:rsidTr="00BD14F2">
        <w:tc>
          <w:tcPr>
            <w:tcW w:w="0" w:type="auto"/>
          </w:tcPr>
          <w:p w:rsidR="00D45E4E" w:rsidRPr="00E02A8F" w:rsidRDefault="00D45E4E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highlight w:val="white"/>
              </w:rPr>
            </w:pPr>
            <w:r w:rsidRPr="00E02A8F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highlight w:val="white"/>
              </w:rPr>
              <w:t>15:20-15:40</w:t>
            </w:r>
          </w:p>
        </w:tc>
        <w:tc>
          <w:tcPr>
            <w:tcW w:w="0" w:type="auto"/>
          </w:tcPr>
          <w:p w:rsidR="00D45E4E" w:rsidRPr="00E02A8F" w:rsidRDefault="00D45E4E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proofErr w:type="spellStart"/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>Коротина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 xml:space="preserve"> Ольга Викторовна</w:t>
            </w:r>
            <w:r w:rsidRPr="00E02A8F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highlight w:val="white"/>
              </w:rPr>
              <w:t xml:space="preserve">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(научный сотрудник, медицинский психолог отдела психотерапии и медицинской реабилитации </w:t>
            </w:r>
            <w:r w:rsidR="00E04F00"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ННЦН, филиала </w:t>
            </w:r>
            <w:r w:rsidR="00C84FAB"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НМИЦ </w:t>
            </w:r>
            <w:r w:rsidR="00E04F00"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ПН им.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 В.П.Сербского</w:t>
            </w:r>
            <w:r w:rsidR="00E04F00"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 Минздрава России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) </w:t>
            </w:r>
          </w:p>
          <w:p w:rsidR="00D45E4E" w:rsidRPr="00E02A8F" w:rsidRDefault="00D45E4E" w:rsidP="00C33760">
            <w:pPr>
              <w:pStyle w:val="14"/>
              <w:shd w:val="clear" w:color="auto" w:fill="FFFFFF"/>
              <w:spacing w:after="120"/>
              <w:jc w:val="both"/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highlight w:val="white"/>
              </w:rPr>
            </w:pPr>
            <w:r w:rsidRPr="00E02A8F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highlight w:val="white"/>
              </w:rPr>
              <w:t xml:space="preserve">ПЕРСОНАЛИЗИРОВАННО-ОРИЕНТИРОВАННЫЕ ПРОГРАММЫ </w:t>
            </w:r>
            <w:r w:rsidR="00855B17" w:rsidRPr="00E02A8F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highlight w:val="white"/>
              </w:rPr>
              <w:t xml:space="preserve">ПСИХОЛОГИЧЕСКОЙ </w:t>
            </w:r>
            <w:r w:rsidR="00FB3295" w:rsidRPr="00E02A8F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highlight w:val="white"/>
              </w:rPr>
              <w:t>КОРРЕКЦИИ</w:t>
            </w:r>
            <w:r w:rsidRPr="00E02A8F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highlight w:val="white"/>
              </w:rPr>
              <w:t xml:space="preserve"> ДЛЯ ПОДРОСТКОВ С ЭПИЗОДИЧЕСКИМ УПОТРЕБЛЕНИЕМ ПАВ С СЕМЕЙНЫМ ОТЯГОЩЕНИЕМ</w:t>
            </w:r>
          </w:p>
        </w:tc>
      </w:tr>
      <w:tr w:rsidR="00FE16E5" w:rsidRPr="00E02A8F" w:rsidTr="00BD14F2">
        <w:trPr>
          <w:trHeight w:val="1390"/>
        </w:trPr>
        <w:tc>
          <w:tcPr>
            <w:tcW w:w="0" w:type="auto"/>
          </w:tcPr>
          <w:p w:rsidR="00FE16E5" w:rsidRPr="00E02A8F" w:rsidRDefault="00FE16E5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highlight w:val="white"/>
              </w:rPr>
            </w:pPr>
            <w:r w:rsidRPr="00E02A8F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highlight w:val="white"/>
              </w:rPr>
              <w:t>15:40-16:00</w:t>
            </w:r>
          </w:p>
        </w:tc>
        <w:tc>
          <w:tcPr>
            <w:tcW w:w="0" w:type="auto"/>
          </w:tcPr>
          <w:p w:rsidR="00FE16E5" w:rsidRPr="00E02A8F" w:rsidRDefault="00FE16E5" w:rsidP="00FE16E5">
            <w:pPr>
              <w:pStyle w:val="14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2A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Ярославцева Татьяна Сергеевна </w:t>
            </w:r>
            <w:r w:rsidRPr="00E02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0D1C2D"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научный сотрудник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лаборатории клинической фармакологии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аддиктивных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состояний отдела психофармакологии Института фармакологии им. А.В.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Вальдмана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 w:rsidR="000D1C2D"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ФГБОУ ВО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ПСПбГМУ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им. И.П. Павлова</w:t>
            </w:r>
            <w:r w:rsidR="000D1C2D"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Минздрава России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r w:rsidRPr="00E02A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Блохина Е.А.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(д.м.н., заведующий лабораторией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клинической фармакологии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аддиктивных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состояний отдела психофармакологии Института фармакологии им. А.В.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Вальдмана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 w:rsidR="000D1C2D"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ФГБОУ ВО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ПСПбГМУ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им. И.П. Павлова</w:t>
            </w:r>
            <w:r w:rsidR="000D1C2D"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Минздрава России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r w:rsidRPr="00E02A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Лиознов Д.А.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E02A8F">
              <w:rPr>
                <w:rFonts w:ascii="Times New Roman" w:hAnsi="Times New Roman" w:cs="Times New Roman"/>
                <w:sz w:val="24"/>
                <w:szCs w:val="24"/>
              </w:rPr>
              <w:t xml:space="preserve">д.м.н., профессор, заведующий кафедрой инфекционных болезней и эпидемиологии </w:t>
            </w:r>
            <w:r w:rsidRPr="00E02A8F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 xml:space="preserve">ФГБОУ ВО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>ПСПбГМУ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 xml:space="preserve">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>им.И.П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>. Павлова Минздрава России</w:t>
            </w:r>
            <w:r w:rsidRPr="00E02A8F">
              <w:rPr>
                <w:rFonts w:ascii="Times New Roman" w:hAnsi="Times New Roman" w:cs="Times New Roman"/>
                <w:sz w:val="24"/>
                <w:szCs w:val="24"/>
              </w:rPr>
              <w:t>, директор ФГБУ «НИИ гриппа им. А.А. Смородинцева»)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Крупицкий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Е.М.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(д.м.н., </w:t>
            </w:r>
            <w:r w:rsidRPr="00E02A8F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highlight w:val="white"/>
              </w:rPr>
              <w:t xml:space="preserve">профессор, зам. директора по научной работе, руководитель Института </w:t>
            </w:r>
            <w:proofErr w:type="spellStart"/>
            <w:r w:rsidR="000D1C2D" w:rsidRPr="00E02A8F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highlight w:val="white"/>
              </w:rPr>
              <w:t>а</w:t>
            </w:r>
            <w:r w:rsidRPr="00E02A8F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highlight w:val="white"/>
              </w:rPr>
              <w:t>ддиктологии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highlight w:val="white"/>
              </w:rPr>
              <w:t xml:space="preserve">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ФГБУ </w:t>
            </w:r>
            <w:r w:rsidRPr="00E02A8F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highlight w:val="white"/>
              </w:rPr>
              <w:t xml:space="preserve">НМИЦ ПН им. В.М. Бехтерева, 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Института фармакологии им. А.В.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Вальдмана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D1C2D"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ФГБОУ ВО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ПСПбГМУ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им. И.П. Павлова</w:t>
            </w:r>
            <w:r w:rsidR="000D1C2D"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Минздрава России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FE16E5" w:rsidRPr="00E02A8F" w:rsidRDefault="00FE16E5" w:rsidP="00FE16E5">
            <w:pPr>
              <w:pStyle w:val="14"/>
              <w:shd w:val="clear" w:color="auto" w:fill="FFFFFF"/>
              <w:spacing w:after="120"/>
              <w:jc w:val="both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</w:pPr>
            <w:r w:rsidRPr="00E02A8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ЭФФЕКТИВНОСТЬ ДЛИТЕЛЬНОГО КУРСОВОГО ПРИМЕНЕНИЯ НАЛТРЕКСОНА В ПЕРОРАЛЬНОЙ И ИМПЛАНТИРУЕМОЙ ЛЕКАРСТВЕННЫХ ФОРМАХ ДЛЯ СТАБИЛИЗАЦИИ РЕМИССИИ ПРИ СИНДРОМЕ ЗАВИСИМОСТИ ОТ ОПИОДОВ И УЛУЧШЕНИЯ ПРИВЕРЖЕННОСТИ АНТИРЕТРОВИРУСНОЙ ТЕРАПИИ У ВИЧ-ИНФИЦИРОВАННЫХ ПАЦИЕНТОВ</w:t>
            </w:r>
          </w:p>
        </w:tc>
      </w:tr>
      <w:tr w:rsidR="00D45E4E" w:rsidRPr="00E02A8F" w:rsidTr="00BD14F2">
        <w:trPr>
          <w:trHeight w:val="1390"/>
        </w:trPr>
        <w:tc>
          <w:tcPr>
            <w:tcW w:w="0" w:type="auto"/>
          </w:tcPr>
          <w:p w:rsidR="00D45E4E" w:rsidRPr="00E02A8F" w:rsidRDefault="00FE16E5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highlight w:val="white"/>
              </w:rPr>
            </w:pPr>
            <w:r w:rsidRPr="00E02A8F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highlight w:val="white"/>
              </w:rPr>
              <w:t>1</w:t>
            </w:r>
            <w:r w:rsidR="00D45E4E" w:rsidRPr="00E02A8F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highlight w:val="white"/>
              </w:rPr>
              <w:t>6:0</w:t>
            </w:r>
            <w:r w:rsidRPr="00E02A8F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highlight w:val="white"/>
              </w:rPr>
              <w:t>0-16:20</w:t>
            </w:r>
          </w:p>
        </w:tc>
        <w:tc>
          <w:tcPr>
            <w:tcW w:w="0" w:type="auto"/>
          </w:tcPr>
          <w:p w:rsidR="00D45E4E" w:rsidRPr="00E02A8F" w:rsidRDefault="00D45E4E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</w:pP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 xml:space="preserve">Касьянов Евгений Дмитриевич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(к.м.н., </w:t>
            </w:r>
            <w:r w:rsidR="00700C0F"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старший научный сотрудник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 ФГБУ НМИЦ ПН им. В.М. Бехтерева),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Пинахина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 xml:space="preserve"> Д.В.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(научный сотрудник отделения</w:t>
            </w: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 xml:space="preserve"> </w:t>
            </w:r>
            <w:r w:rsidRPr="00E02A8F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 xml:space="preserve">социальной </w:t>
            </w:r>
            <w:proofErr w:type="spellStart"/>
            <w:r w:rsidRPr="00E02A8F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нейропсихиатрии</w:t>
            </w:r>
            <w:proofErr w:type="spellEnd"/>
            <w:r w:rsidRPr="00E02A8F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 xml:space="preserve">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ФГБУ НМИЦ ПН им. В.М. Бехтерева</w:t>
            </w:r>
            <w:r w:rsidRPr="00E02A8F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)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,</w:t>
            </w: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 xml:space="preserve"> </w:t>
            </w: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>Рукавишников Г.В.</w:t>
            </w:r>
            <w:r w:rsidRPr="00E02A8F">
              <w:rPr>
                <w:rFonts w:ascii="Times New Roman" w:eastAsia="Times New Roman" w:hAnsi="Times New Roman" w:cs="Times New Roman"/>
                <w:b/>
                <w:i/>
                <w:color w:val="222222"/>
                <w:sz w:val="24"/>
                <w:szCs w:val="24"/>
                <w:highlight w:val="white"/>
              </w:rPr>
              <w:t xml:space="preserve">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(к.м.н., </w:t>
            </w:r>
            <w:r w:rsidR="00700C0F"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ведущий научный сотрудник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, руководитель отделения социальной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нейропсихиатрии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 ФГБУ НМИЦ ПН им. В.М. Бехтерева),</w:t>
            </w: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 xml:space="preserve"> Незнанов Н.Г.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(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д.м.н.,</w:t>
            </w:r>
            <w:r w:rsidRPr="00E02A8F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highlight w:val="white"/>
              </w:rPr>
              <w:t xml:space="preserve"> профессор</w:t>
            </w:r>
            <w:r w:rsidRPr="00E02A8F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>,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директор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ФГБУ НМИЦ ПН им. В.М. Бехтерева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, заведующий кафедрой психиатрии и наркологии </w:t>
            </w:r>
            <w:r w:rsidR="000D1C2D"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ФГБОУ ВО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ПСПбГМУ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им. И. П. Павлова</w:t>
            </w:r>
            <w:r w:rsidR="000D1C2D"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Минздрава России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)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,</w:t>
            </w: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>Кибитов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 xml:space="preserve"> А.О. 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(д.м.н.,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руководитель отделения геномики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психических расстройств, Институт трансляционной психиатрии, ФГБУ</w:t>
            </w:r>
            <w:r w:rsidRPr="00E02A8F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</w:rPr>
              <w:t xml:space="preserve">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НМИЦ ПН им. В.М. Бехтерева, заведующий лабораторией, </w:t>
            </w:r>
            <w:r w:rsidR="00700C0F"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ведущий научный сотрудник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лаборатории клинической фармакологии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аддиктивных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состояний отдела психофармакологии Института фармакологии им. А.В.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Вальдмана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 w:rsidR="00E04F00"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ФГБОУ ВО </w:t>
            </w:r>
            <w:proofErr w:type="spellStart"/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ПСПбГМУ</w:t>
            </w:r>
            <w:proofErr w:type="spellEnd"/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им. И.П. Павлова</w:t>
            </w:r>
            <w:r w:rsidR="00E04F00"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Минздрава России</w:t>
            </w:r>
            <w:r w:rsidRPr="00E02A8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,</w:t>
            </w: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 xml:space="preserve"> Мазо Г.Э. </w:t>
            </w:r>
            <w:r w:rsidRPr="00E02A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(д.м.н., зам. директора по инновации ФГБУ НМИЦ ПН им. В.М. Бехтерева)</w:t>
            </w:r>
          </w:p>
          <w:p w:rsidR="00D45E4E" w:rsidRPr="00E02A8F" w:rsidRDefault="00D45E4E" w:rsidP="00C33760">
            <w:pPr>
              <w:pStyle w:val="14"/>
              <w:shd w:val="clear" w:color="auto" w:fill="FFFFFF"/>
              <w:spacing w:after="120"/>
              <w:jc w:val="both"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highlight w:val="white"/>
              </w:rPr>
            </w:pPr>
            <w:r w:rsidRPr="00E02A8F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highlight w:val="white"/>
              </w:rPr>
              <w:t>ПРИОРИТИЗАЦИЯ ЛЕКАРСТВ ПО СИГНАТУРЕ ИЗ ГЕНОВ, АССОЦИИРОВАННЫХ С КОЛИЧЕСТВОМ И ТЯЖЕСТЬЮ СУИЦИДНЫХ ПОПЫТОК В ПОЛНОТРАНСКРИПТОМНОМ</w:t>
            </w:r>
            <w:r w:rsidRPr="00E02A8F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highlight w:val="white"/>
              </w:rPr>
              <w:t xml:space="preserve"> ИССЛЕДОВАНИИ</w:t>
            </w:r>
          </w:p>
        </w:tc>
      </w:tr>
      <w:tr w:rsidR="00D45E4E" w:rsidRPr="00E02A8F" w:rsidTr="00BD14F2">
        <w:trPr>
          <w:trHeight w:val="1390"/>
        </w:trPr>
        <w:tc>
          <w:tcPr>
            <w:tcW w:w="0" w:type="auto"/>
          </w:tcPr>
          <w:p w:rsidR="00D45E4E" w:rsidRPr="00E02A8F" w:rsidRDefault="00D45E4E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highlight w:val="white"/>
              </w:rPr>
            </w:pPr>
            <w:r w:rsidRPr="00E02A8F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highlight w:val="white"/>
              </w:rPr>
              <w:lastRenderedPageBreak/>
              <w:t>16:</w:t>
            </w:r>
            <w:r w:rsidR="00FE16E5" w:rsidRPr="00E02A8F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highlight w:val="white"/>
              </w:rPr>
              <w:t>2</w:t>
            </w:r>
            <w:r w:rsidRPr="00E02A8F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highlight w:val="white"/>
              </w:rPr>
              <w:t>0-17-00</w:t>
            </w:r>
          </w:p>
        </w:tc>
        <w:tc>
          <w:tcPr>
            <w:tcW w:w="0" w:type="auto"/>
          </w:tcPr>
          <w:p w:rsidR="00D45E4E" w:rsidRPr="00E02A8F" w:rsidRDefault="00D45E4E" w:rsidP="00BD14F2">
            <w:pPr>
              <w:pStyle w:val="1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</w:pPr>
            <w:r w:rsidRPr="00E02A8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>Обсуждение</w:t>
            </w:r>
          </w:p>
        </w:tc>
      </w:tr>
    </w:tbl>
    <w:p w:rsidR="00D45E4E" w:rsidRDefault="00D45E4E" w:rsidP="00D45E4E">
      <w:pPr>
        <w:pStyle w:val="14"/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3760" w:rsidRPr="0071270F" w:rsidRDefault="00C33760" w:rsidP="00D45E4E">
      <w:pPr>
        <w:pStyle w:val="14"/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5E4E" w:rsidRPr="00090D57" w:rsidRDefault="00D45E4E" w:rsidP="00D45E4E">
      <w:pPr>
        <w:spacing w:line="276" w:lineRule="auto"/>
        <w:jc w:val="center"/>
        <w:rPr>
          <w:sz w:val="28"/>
          <w:szCs w:val="28"/>
          <w:shd w:val="clear" w:color="auto" w:fill="FFFFFF"/>
        </w:rPr>
      </w:pPr>
      <w:r w:rsidRPr="00090D57">
        <w:rPr>
          <w:sz w:val="28"/>
          <w:szCs w:val="28"/>
          <w:shd w:val="clear" w:color="auto" w:fill="FFFFFF"/>
        </w:rPr>
        <w:t>СИМПОЗИУМ №</w:t>
      </w:r>
      <w:r>
        <w:rPr>
          <w:sz w:val="28"/>
          <w:szCs w:val="28"/>
          <w:shd w:val="clear" w:color="auto" w:fill="FFFFFF"/>
        </w:rPr>
        <w:t>10</w:t>
      </w:r>
    </w:p>
    <w:p w:rsidR="00D45E4E" w:rsidRPr="00090D57" w:rsidRDefault="00D45E4E" w:rsidP="00D45E4E">
      <w:pPr>
        <w:shd w:val="clear" w:color="auto" w:fill="FFFFFF"/>
        <w:jc w:val="center"/>
        <w:rPr>
          <w:color w:val="1A1A1A"/>
          <w:sz w:val="28"/>
          <w:szCs w:val="28"/>
        </w:rPr>
      </w:pPr>
      <w:r w:rsidRPr="00090D57">
        <w:rPr>
          <w:sz w:val="28"/>
          <w:szCs w:val="28"/>
          <w:shd w:val="clear" w:color="auto" w:fill="FFFFFF"/>
        </w:rPr>
        <w:t>«</w:t>
      </w:r>
      <w:r w:rsidRPr="00090D57">
        <w:rPr>
          <w:color w:val="1A1A1A"/>
          <w:sz w:val="28"/>
          <w:szCs w:val="28"/>
        </w:rPr>
        <w:t>РЕГУЛЯТОРНЫЕ ВОПРОСЫ КЛИНИЧЕСКИХ ИССЛЕДОВАНИЙ В ПЕДИАТРИИ</w:t>
      </w:r>
      <w:r w:rsidRPr="00090D57">
        <w:rPr>
          <w:sz w:val="28"/>
          <w:szCs w:val="28"/>
          <w:shd w:val="clear" w:color="auto" w:fill="FFFFFF"/>
        </w:rPr>
        <w:t>»</w:t>
      </w:r>
    </w:p>
    <w:p w:rsidR="00D45E4E" w:rsidRPr="00090D57" w:rsidRDefault="00D45E4E" w:rsidP="00D45E4E">
      <w:pPr>
        <w:jc w:val="center"/>
        <w:rPr>
          <w:b/>
          <w:bCs/>
          <w:sz w:val="28"/>
          <w:szCs w:val="28"/>
          <w:shd w:val="clear" w:color="auto" w:fill="FFFFFF"/>
        </w:rPr>
      </w:pPr>
      <w:r w:rsidRPr="00090D57">
        <w:rPr>
          <w:b/>
          <w:bCs/>
          <w:sz w:val="28"/>
          <w:szCs w:val="28"/>
        </w:rPr>
        <w:t xml:space="preserve">ЗАЛ УЧЕНОГО СОВЕТА, </w:t>
      </w:r>
      <w:r w:rsidRPr="00090D57">
        <w:rPr>
          <w:b/>
          <w:bCs/>
          <w:sz w:val="28"/>
          <w:szCs w:val="28"/>
          <w:shd w:val="clear" w:color="auto" w:fill="FFFFFF"/>
        </w:rPr>
        <w:t>КОРПУС №1</w:t>
      </w:r>
    </w:p>
    <w:p w:rsidR="00D45E4E" w:rsidRPr="00090D57" w:rsidRDefault="00D45E4E" w:rsidP="00D45E4E">
      <w:pPr>
        <w:spacing w:line="276" w:lineRule="auto"/>
        <w:jc w:val="center"/>
        <w:rPr>
          <w:sz w:val="28"/>
          <w:szCs w:val="28"/>
          <w:shd w:val="clear" w:color="auto" w:fill="FFFFFF"/>
        </w:rPr>
      </w:pPr>
      <w:r w:rsidRPr="00090D57">
        <w:rPr>
          <w:sz w:val="28"/>
          <w:szCs w:val="28"/>
          <w:shd w:val="clear" w:color="auto" w:fill="FFFFFF"/>
        </w:rPr>
        <w:t>14:00-17:00</w:t>
      </w:r>
    </w:p>
    <w:p w:rsidR="00C33760" w:rsidRDefault="00C33760" w:rsidP="00D45E4E">
      <w:pPr>
        <w:jc w:val="center"/>
        <w:rPr>
          <w:b/>
          <w:bCs/>
          <w:i/>
          <w:iCs/>
          <w:shd w:val="clear" w:color="auto" w:fill="FFFFFF"/>
        </w:rPr>
      </w:pPr>
    </w:p>
    <w:p w:rsidR="00D45E4E" w:rsidRPr="00090D57" w:rsidRDefault="00D45E4E" w:rsidP="00D45E4E">
      <w:pPr>
        <w:jc w:val="center"/>
        <w:rPr>
          <w:i/>
          <w:iCs/>
          <w:shd w:val="clear" w:color="auto" w:fill="FFFFFF"/>
        </w:rPr>
      </w:pPr>
      <w:r w:rsidRPr="00090D57">
        <w:rPr>
          <w:b/>
          <w:bCs/>
          <w:i/>
          <w:iCs/>
          <w:shd w:val="clear" w:color="auto" w:fill="FFFFFF"/>
        </w:rPr>
        <w:t>Модератор:</w:t>
      </w:r>
      <w:r w:rsidRPr="00090D57">
        <w:rPr>
          <w:i/>
          <w:iCs/>
          <w:shd w:val="clear" w:color="auto" w:fill="FFFFFF"/>
        </w:rPr>
        <w:t xml:space="preserve"> </w:t>
      </w:r>
    </w:p>
    <w:p w:rsidR="00D45E4E" w:rsidRDefault="00D45E4E" w:rsidP="00D45E4E">
      <w:pPr>
        <w:jc w:val="center"/>
        <w:rPr>
          <w:i/>
          <w:iCs/>
        </w:rPr>
      </w:pPr>
      <w:proofErr w:type="spellStart"/>
      <w:r w:rsidRPr="00090D57">
        <w:rPr>
          <w:b/>
          <w:bCs/>
          <w:i/>
          <w:iCs/>
        </w:rPr>
        <w:t>Колбин</w:t>
      </w:r>
      <w:proofErr w:type="spellEnd"/>
      <w:r w:rsidRPr="00090D57">
        <w:rPr>
          <w:b/>
          <w:bCs/>
          <w:i/>
          <w:iCs/>
        </w:rPr>
        <w:t xml:space="preserve"> Алексей Сергеевич</w:t>
      </w:r>
      <w:r w:rsidRPr="00090D57">
        <w:rPr>
          <w:i/>
          <w:iCs/>
        </w:rPr>
        <w:t xml:space="preserve"> (д.м.н., профессор, заведующий кафедрой клинической фармакологии и доказательной медицины ФГБОУ ВО ПСПбГМУ им. И.П.Павлова Минздрава России)</w:t>
      </w:r>
    </w:p>
    <w:p w:rsidR="00D45E4E" w:rsidRPr="00090D57" w:rsidRDefault="00D45E4E" w:rsidP="00D45E4E">
      <w:pPr>
        <w:jc w:val="center"/>
        <w:rPr>
          <w:spacing w:val="3"/>
        </w:rPr>
      </w:pPr>
    </w:p>
    <w:tbl>
      <w:tblPr>
        <w:tblStyle w:val="aff5"/>
        <w:tblW w:w="0" w:type="auto"/>
        <w:tblInd w:w="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6"/>
        <w:gridCol w:w="8766"/>
      </w:tblGrid>
      <w:tr w:rsidR="00D45E4E" w:rsidRPr="000A3F0D" w:rsidTr="00BD14F2">
        <w:trPr>
          <w:trHeight w:val="1114"/>
        </w:trPr>
        <w:tc>
          <w:tcPr>
            <w:tcW w:w="0" w:type="auto"/>
          </w:tcPr>
          <w:p w:rsidR="00D45E4E" w:rsidRPr="000A3F0D" w:rsidRDefault="00C46975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r w:rsidRPr="000A3F0D">
              <w:rPr>
                <w:color w:val="3C4043"/>
                <w:shd w:val="clear" w:color="auto" w:fill="FFFFFF" w:themeFill="background1"/>
              </w:rPr>
              <w:t>14:00-14:20</w:t>
            </w:r>
          </w:p>
        </w:tc>
        <w:tc>
          <w:tcPr>
            <w:tcW w:w="0" w:type="auto"/>
          </w:tcPr>
          <w:p w:rsidR="00D45E4E" w:rsidRPr="00937B66" w:rsidRDefault="00C46975" w:rsidP="00BD14F2">
            <w:pPr>
              <w:shd w:val="clear" w:color="auto" w:fill="FFFFFF" w:themeFill="background1"/>
              <w:jc w:val="both"/>
              <w:rPr>
                <w:bCs/>
                <w:spacing w:val="3"/>
              </w:rPr>
            </w:pPr>
            <w:proofErr w:type="spellStart"/>
            <w:r w:rsidRPr="00937B66">
              <w:rPr>
                <w:rFonts w:hint="eastAsia"/>
                <w:b/>
                <w:bCs/>
                <w:spacing w:val="3"/>
              </w:rPr>
              <w:t>Намазова</w:t>
            </w:r>
            <w:proofErr w:type="spellEnd"/>
            <w:r w:rsidRPr="00937B66">
              <w:rPr>
                <w:b/>
                <w:bCs/>
                <w:spacing w:val="3"/>
              </w:rPr>
              <w:t>-</w:t>
            </w:r>
            <w:r w:rsidRPr="00937B66">
              <w:rPr>
                <w:rFonts w:hint="eastAsia"/>
                <w:b/>
                <w:bCs/>
                <w:spacing w:val="3"/>
              </w:rPr>
              <w:t>Баранова</w:t>
            </w:r>
            <w:r w:rsidRPr="00937B66">
              <w:rPr>
                <w:b/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/>
                <w:bCs/>
                <w:spacing w:val="3"/>
              </w:rPr>
              <w:t>Лейла</w:t>
            </w:r>
            <w:r w:rsidRPr="00937B66">
              <w:rPr>
                <w:b/>
                <w:bCs/>
                <w:spacing w:val="3"/>
              </w:rPr>
              <w:t xml:space="preserve"> </w:t>
            </w:r>
            <w:proofErr w:type="spellStart"/>
            <w:r w:rsidRPr="00937B66">
              <w:rPr>
                <w:rFonts w:hint="eastAsia"/>
                <w:b/>
                <w:bCs/>
                <w:spacing w:val="3"/>
              </w:rPr>
              <w:t>Сеймуровна</w:t>
            </w:r>
            <w:proofErr w:type="spellEnd"/>
            <w:r w:rsidRPr="00937B66">
              <w:rPr>
                <w:b/>
                <w:bCs/>
                <w:spacing w:val="3"/>
              </w:rPr>
              <w:t xml:space="preserve"> </w:t>
            </w:r>
            <w:r w:rsidRPr="00937B66">
              <w:rPr>
                <w:bCs/>
                <w:spacing w:val="3"/>
              </w:rPr>
              <w:t>(</w:t>
            </w:r>
            <w:r w:rsidRPr="00937B66">
              <w:rPr>
                <w:rFonts w:hint="eastAsia"/>
                <w:bCs/>
                <w:spacing w:val="3"/>
              </w:rPr>
              <w:t>академик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РАН</w:t>
            </w:r>
            <w:r w:rsidRPr="00937B66">
              <w:rPr>
                <w:bCs/>
                <w:spacing w:val="3"/>
              </w:rPr>
              <w:t xml:space="preserve">, </w:t>
            </w:r>
            <w:r w:rsidRPr="00937B66">
              <w:rPr>
                <w:rFonts w:hint="eastAsia"/>
                <w:bCs/>
                <w:spacing w:val="3"/>
              </w:rPr>
              <w:t>профессор</w:t>
            </w:r>
            <w:r w:rsidRPr="00937B66">
              <w:rPr>
                <w:bCs/>
                <w:spacing w:val="3"/>
              </w:rPr>
              <w:t xml:space="preserve">, </w:t>
            </w:r>
            <w:r w:rsidRPr="00937B66">
              <w:rPr>
                <w:rFonts w:hint="eastAsia"/>
                <w:bCs/>
                <w:spacing w:val="3"/>
              </w:rPr>
              <w:t>д</w:t>
            </w:r>
            <w:r w:rsidRPr="00937B66">
              <w:rPr>
                <w:bCs/>
                <w:spacing w:val="3"/>
              </w:rPr>
              <w:t>.</w:t>
            </w:r>
            <w:r w:rsidRPr="00937B66">
              <w:rPr>
                <w:rFonts w:hint="eastAsia"/>
                <w:bCs/>
                <w:spacing w:val="3"/>
              </w:rPr>
              <w:t>м</w:t>
            </w:r>
            <w:r w:rsidRPr="00937B66">
              <w:rPr>
                <w:bCs/>
                <w:spacing w:val="3"/>
              </w:rPr>
              <w:t>.</w:t>
            </w:r>
            <w:r w:rsidRPr="00937B66">
              <w:rPr>
                <w:rFonts w:hint="eastAsia"/>
                <w:bCs/>
                <w:spacing w:val="3"/>
              </w:rPr>
              <w:t>н</w:t>
            </w:r>
            <w:r w:rsidRPr="00937B66">
              <w:rPr>
                <w:bCs/>
                <w:spacing w:val="3"/>
              </w:rPr>
              <w:t xml:space="preserve">., </w:t>
            </w:r>
            <w:r w:rsidRPr="00937B66">
              <w:rPr>
                <w:rFonts w:hint="eastAsia"/>
                <w:bCs/>
                <w:spacing w:val="3"/>
              </w:rPr>
              <w:t>зав</w:t>
            </w:r>
            <w:r w:rsidR="00700C0F" w:rsidRPr="000A3F0D">
              <w:rPr>
                <w:bCs/>
                <w:spacing w:val="3"/>
              </w:rPr>
              <w:t xml:space="preserve">едующий </w:t>
            </w:r>
            <w:r w:rsidRPr="00937B66">
              <w:rPr>
                <w:rFonts w:hint="eastAsia"/>
                <w:bCs/>
                <w:spacing w:val="3"/>
              </w:rPr>
              <w:t>кафедрой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факультетской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педиатрии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ФГАОУ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ВО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РНИМУ</w:t>
            </w:r>
            <w:r w:rsidRPr="00937B66">
              <w:rPr>
                <w:bCs/>
                <w:spacing w:val="3"/>
              </w:rPr>
              <w:t xml:space="preserve"> </w:t>
            </w:r>
            <w:proofErr w:type="spellStart"/>
            <w:r w:rsidRPr="00937B66">
              <w:rPr>
                <w:rFonts w:hint="eastAsia"/>
                <w:bCs/>
                <w:spacing w:val="3"/>
              </w:rPr>
              <w:t>им</w:t>
            </w:r>
            <w:r w:rsidRPr="00937B66">
              <w:rPr>
                <w:bCs/>
                <w:spacing w:val="3"/>
              </w:rPr>
              <w:t>.</w:t>
            </w:r>
            <w:r w:rsidRPr="00937B66">
              <w:rPr>
                <w:rFonts w:hint="eastAsia"/>
                <w:bCs/>
                <w:spacing w:val="3"/>
              </w:rPr>
              <w:t>Н</w:t>
            </w:r>
            <w:r w:rsidRPr="00937B66">
              <w:rPr>
                <w:bCs/>
                <w:spacing w:val="3"/>
              </w:rPr>
              <w:t>.</w:t>
            </w:r>
            <w:r w:rsidRPr="00937B66">
              <w:rPr>
                <w:rFonts w:hint="eastAsia"/>
                <w:bCs/>
                <w:spacing w:val="3"/>
              </w:rPr>
              <w:t>И</w:t>
            </w:r>
            <w:r w:rsidRPr="00937B66">
              <w:rPr>
                <w:bCs/>
                <w:spacing w:val="3"/>
              </w:rPr>
              <w:t>.</w:t>
            </w:r>
            <w:r w:rsidRPr="00937B66">
              <w:rPr>
                <w:rFonts w:hint="eastAsia"/>
                <w:bCs/>
                <w:spacing w:val="3"/>
              </w:rPr>
              <w:t>Пирогова</w:t>
            </w:r>
            <w:proofErr w:type="spellEnd"/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Минздрава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России</w:t>
            </w:r>
            <w:r w:rsidRPr="00937B66">
              <w:rPr>
                <w:bCs/>
                <w:spacing w:val="3"/>
              </w:rPr>
              <w:t xml:space="preserve">, </w:t>
            </w:r>
            <w:r w:rsidRPr="00937B66">
              <w:rPr>
                <w:rFonts w:hint="eastAsia"/>
                <w:bCs/>
                <w:spacing w:val="3"/>
              </w:rPr>
              <w:t>руководитель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НИИ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педиатрии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и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охраны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здоровья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детей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НКЦ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№</w:t>
            </w:r>
            <w:r w:rsidRPr="00937B66">
              <w:rPr>
                <w:bCs/>
                <w:spacing w:val="3"/>
              </w:rPr>
              <w:t xml:space="preserve">2 </w:t>
            </w:r>
            <w:r w:rsidRPr="00937B66">
              <w:rPr>
                <w:rFonts w:hint="eastAsia"/>
                <w:bCs/>
                <w:spacing w:val="3"/>
              </w:rPr>
              <w:t>ФГБНУ</w:t>
            </w:r>
            <w:r w:rsidRPr="00937B66">
              <w:rPr>
                <w:bCs/>
                <w:spacing w:val="3"/>
              </w:rPr>
              <w:t xml:space="preserve"> </w:t>
            </w:r>
            <w:r w:rsidR="002C6B4A">
              <w:rPr>
                <w:bCs/>
                <w:spacing w:val="3"/>
              </w:rPr>
              <w:t>Р</w:t>
            </w:r>
            <w:r w:rsidRPr="00937B66">
              <w:rPr>
                <w:rFonts w:hint="eastAsia"/>
                <w:bCs/>
                <w:spacing w:val="3"/>
              </w:rPr>
              <w:t>НЦХ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им</w:t>
            </w:r>
            <w:r w:rsidRPr="00937B66">
              <w:rPr>
                <w:bCs/>
                <w:spacing w:val="3"/>
              </w:rPr>
              <w:t xml:space="preserve">. </w:t>
            </w:r>
            <w:r w:rsidRPr="00937B66">
              <w:rPr>
                <w:rFonts w:hint="eastAsia"/>
                <w:bCs/>
                <w:spacing w:val="3"/>
              </w:rPr>
              <w:t>Б</w:t>
            </w:r>
            <w:r w:rsidRPr="00937B66">
              <w:rPr>
                <w:bCs/>
                <w:spacing w:val="3"/>
              </w:rPr>
              <w:t>.</w:t>
            </w:r>
            <w:r w:rsidRPr="00937B66">
              <w:rPr>
                <w:rFonts w:hint="eastAsia"/>
                <w:bCs/>
                <w:spacing w:val="3"/>
              </w:rPr>
              <w:t>В</w:t>
            </w:r>
            <w:r w:rsidRPr="00937B66">
              <w:rPr>
                <w:bCs/>
                <w:spacing w:val="3"/>
              </w:rPr>
              <w:t>.</w:t>
            </w:r>
            <w:r w:rsidRPr="00937B66">
              <w:rPr>
                <w:rFonts w:hint="eastAsia"/>
                <w:bCs/>
                <w:spacing w:val="3"/>
              </w:rPr>
              <w:t>Петровского</w:t>
            </w:r>
            <w:r w:rsidRPr="00937B66">
              <w:rPr>
                <w:bCs/>
                <w:spacing w:val="3"/>
              </w:rPr>
              <w:t xml:space="preserve">, </w:t>
            </w:r>
            <w:r w:rsidRPr="00937B66">
              <w:rPr>
                <w:rFonts w:hint="eastAsia"/>
                <w:bCs/>
                <w:spacing w:val="3"/>
              </w:rPr>
              <w:t>главный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внештатный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специалист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по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детской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профилактической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медицине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Минздрава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России</w:t>
            </w:r>
            <w:r w:rsidRPr="00937B66">
              <w:rPr>
                <w:bCs/>
                <w:spacing w:val="3"/>
              </w:rPr>
              <w:t>)</w:t>
            </w:r>
            <w:r w:rsidRPr="00937B66">
              <w:rPr>
                <w:b/>
                <w:bCs/>
                <w:spacing w:val="3"/>
              </w:rPr>
              <w:t xml:space="preserve">, </w:t>
            </w:r>
            <w:r w:rsidRPr="00937B66">
              <w:rPr>
                <w:rFonts w:hint="eastAsia"/>
                <w:b/>
                <w:bCs/>
                <w:spacing w:val="3"/>
              </w:rPr>
              <w:t>Вишнёва</w:t>
            </w:r>
            <w:r w:rsidRPr="00937B66">
              <w:rPr>
                <w:b/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/>
                <w:bCs/>
                <w:spacing w:val="3"/>
              </w:rPr>
              <w:t>Елена</w:t>
            </w:r>
            <w:r w:rsidRPr="00937B66">
              <w:rPr>
                <w:b/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/>
                <w:bCs/>
                <w:spacing w:val="3"/>
              </w:rPr>
              <w:t>Александровна</w:t>
            </w:r>
            <w:r w:rsidRPr="00937B66">
              <w:rPr>
                <w:b/>
                <w:bCs/>
                <w:spacing w:val="3"/>
              </w:rPr>
              <w:t xml:space="preserve"> </w:t>
            </w:r>
            <w:r w:rsidRPr="00937B66">
              <w:rPr>
                <w:bCs/>
                <w:spacing w:val="3"/>
              </w:rPr>
              <w:t>(</w:t>
            </w:r>
            <w:r w:rsidRPr="00937B66">
              <w:rPr>
                <w:rFonts w:hint="eastAsia"/>
                <w:bCs/>
                <w:spacing w:val="3"/>
              </w:rPr>
              <w:t>профессор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РАН</w:t>
            </w:r>
            <w:r w:rsidRPr="00937B66">
              <w:rPr>
                <w:bCs/>
                <w:spacing w:val="3"/>
              </w:rPr>
              <w:t xml:space="preserve">, </w:t>
            </w:r>
            <w:r w:rsidRPr="00937B66">
              <w:rPr>
                <w:rFonts w:hint="eastAsia"/>
                <w:bCs/>
                <w:spacing w:val="3"/>
              </w:rPr>
              <w:t>д</w:t>
            </w:r>
            <w:r w:rsidRPr="00937B66">
              <w:rPr>
                <w:bCs/>
                <w:spacing w:val="3"/>
              </w:rPr>
              <w:t>.</w:t>
            </w:r>
            <w:r w:rsidRPr="00937B66">
              <w:rPr>
                <w:rFonts w:hint="eastAsia"/>
                <w:bCs/>
                <w:spacing w:val="3"/>
              </w:rPr>
              <w:t>м</w:t>
            </w:r>
            <w:r w:rsidRPr="00937B66">
              <w:rPr>
                <w:bCs/>
                <w:spacing w:val="3"/>
              </w:rPr>
              <w:t>.</w:t>
            </w:r>
            <w:r w:rsidRPr="00937B66">
              <w:rPr>
                <w:rFonts w:hint="eastAsia"/>
                <w:bCs/>
                <w:spacing w:val="3"/>
              </w:rPr>
              <w:t>н</w:t>
            </w:r>
            <w:r w:rsidRPr="00937B66">
              <w:rPr>
                <w:bCs/>
                <w:spacing w:val="3"/>
              </w:rPr>
              <w:t xml:space="preserve">., </w:t>
            </w:r>
            <w:r w:rsidRPr="00937B66">
              <w:rPr>
                <w:rFonts w:hint="eastAsia"/>
                <w:bCs/>
                <w:spacing w:val="3"/>
              </w:rPr>
              <w:t>зам</w:t>
            </w:r>
            <w:r w:rsidRPr="00937B66">
              <w:rPr>
                <w:bCs/>
                <w:spacing w:val="3"/>
              </w:rPr>
              <w:t xml:space="preserve">. </w:t>
            </w:r>
            <w:r w:rsidRPr="00937B66">
              <w:rPr>
                <w:rFonts w:hint="eastAsia"/>
                <w:bCs/>
                <w:spacing w:val="3"/>
              </w:rPr>
              <w:t>руководителя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по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науке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НИИ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педиатрии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и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охраны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здоровья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детей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НКЦ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№</w:t>
            </w:r>
            <w:r w:rsidRPr="00937B66">
              <w:rPr>
                <w:bCs/>
                <w:spacing w:val="3"/>
              </w:rPr>
              <w:t xml:space="preserve">2 </w:t>
            </w:r>
            <w:r w:rsidRPr="00937B66">
              <w:rPr>
                <w:rFonts w:hint="eastAsia"/>
                <w:bCs/>
                <w:spacing w:val="3"/>
              </w:rPr>
              <w:t>ФГБНУ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РНЦХ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им</w:t>
            </w:r>
            <w:r w:rsidRPr="00937B66">
              <w:rPr>
                <w:bCs/>
                <w:spacing w:val="3"/>
              </w:rPr>
              <w:t xml:space="preserve">. </w:t>
            </w:r>
            <w:r w:rsidRPr="00937B66">
              <w:rPr>
                <w:rFonts w:hint="eastAsia"/>
                <w:bCs/>
                <w:spacing w:val="3"/>
              </w:rPr>
              <w:t>Б</w:t>
            </w:r>
            <w:r w:rsidRPr="00937B66">
              <w:rPr>
                <w:bCs/>
                <w:spacing w:val="3"/>
              </w:rPr>
              <w:t>.</w:t>
            </w:r>
            <w:r w:rsidRPr="00937B66">
              <w:rPr>
                <w:rFonts w:hint="eastAsia"/>
                <w:bCs/>
                <w:spacing w:val="3"/>
              </w:rPr>
              <w:t>В</w:t>
            </w:r>
            <w:r w:rsidRPr="00937B66">
              <w:rPr>
                <w:bCs/>
                <w:spacing w:val="3"/>
              </w:rPr>
              <w:t>.</w:t>
            </w:r>
            <w:r w:rsidRPr="00937B66">
              <w:rPr>
                <w:rFonts w:hint="eastAsia"/>
                <w:bCs/>
                <w:spacing w:val="3"/>
              </w:rPr>
              <w:t>Петровского</w:t>
            </w:r>
            <w:r w:rsidRPr="00937B66">
              <w:rPr>
                <w:bCs/>
                <w:spacing w:val="3"/>
              </w:rPr>
              <w:t xml:space="preserve">, </w:t>
            </w:r>
            <w:r w:rsidRPr="00937B66">
              <w:rPr>
                <w:rFonts w:hint="eastAsia"/>
                <w:bCs/>
                <w:spacing w:val="3"/>
              </w:rPr>
              <w:t>профессор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кафедры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факультетской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педиатрии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педиатрического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факультета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ФГАОУ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ВО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РНИМУ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им</w:t>
            </w:r>
            <w:r w:rsidRPr="00937B66">
              <w:rPr>
                <w:bCs/>
                <w:spacing w:val="3"/>
              </w:rPr>
              <w:t>.</w:t>
            </w:r>
            <w:r w:rsidRPr="00937B66">
              <w:rPr>
                <w:rFonts w:hint="eastAsia"/>
                <w:bCs/>
                <w:spacing w:val="3"/>
              </w:rPr>
              <w:t>Н</w:t>
            </w:r>
            <w:r w:rsidRPr="00937B66">
              <w:rPr>
                <w:bCs/>
                <w:spacing w:val="3"/>
              </w:rPr>
              <w:t>.</w:t>
            </w:r>
            <w:r w:rsidRPr="00937B66">
              <w:rPr>
                <w:rFonts w:hint="eastAsia"/>
                <w:bCs/>
                <w:spacing w:val="3"/>
              </w:rPr>
              <w:t>И</w:t>
            </w:r>
            <w:r w:rsidRPr="00937B66">
              <w:rPr>
                <w:bCs/>
                <w:spacing w:val="3"/>
              </w:rPr>
              <w:t xml:space="preserve">. </w:t>
            </w:r>
            <w:r w:rsidRPr="00937B66">
              <w:rPr>
                <w:rFonts w:hint="eastAsia"/>
                <w:bCs/>
                <w:spacing w:val="3"/>
              </w:rPr>
              <w:t>Пирогова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Минздрава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России</w:t>
            </w:r>
            <w:r w:rsidRPr="00937B66">
              <w:rPr>
                <w:bCs/>
                <w:spacing w:val="3"/>
              </w:rPr>
              <w:t xml:space="preserve">, </w:t>
            </w:r>
            <w:r w:rsidRPr="00937B66">
              <w:rPr>
                <w:rFonts w:hint="eastAsia"/>
                <w:bCs/>
                <w:spacing w:val="3"/>
              </w:rPr>
              <w:t>врач</w:t>
            </w:r>
            <w:r w:rsidRPr="00937B66">
              <w:rPr>
                <w:bCs/>
                <w:spacing w:val="3"/>
              </w:rPr>
              <w:t>-</w:t>
            </w:r>
            <w:r w:rsidRPr="00937B66">
              <w:rPr>
                <w:rFonts w:hint="eastAsia"/>
                <w:bCs/>
                <w:spacing w:val="3"/>
              </w:rPr>
              <w:t>аллерголог</w:t>
            </w:r>
            <w:r w:rsidRPr="00937B66">
              <w:rPr>
                <w:bCs/>
                <w:spacing w:val="3"/>
              </w:rPr>
              <w:t>-</w:t>
            </w:r>
            <w:r w:rsidRPr="00937B66">
              <w:rPr>
                <w:rFonts w:hint="eastAsia"/>
                <w:bCs/>
                <w:spacing w:val="3"/>
              </w:rPr>
              <w:t>иммунолог</w:t>
            </w:r>
            <w:r w:rsidRPr="00937B66">
              <w:rPr>
                <w:bCs/>
                <w:spacing w:val="3"/>
              </w:rPr>
              <w:t>)</w:t>
            </w:r>
            <w:r w:rsidRPr="00937B66">
              <w:rPr>
                <w:b/>
                <w:bCs/>
                <w:spacing w:val="3"/>
              </w:rPr>
              <w:t xml:space="preserve">, </w:t>
            </w:r>
            <w:proofErr w:type="spellStart"/>
            <w:r w:rsidRPr="00937B66">
              <w:rPr>
                <w:rFonts w:hint="eastAsia"/>
                <w:b/>
                <w:bCs/>
                <w:spacing w:val="3"/>
              </w:rPr>
              <w:t>Селимзянова</w:t>
            </w:r>
            <w:proofErr w:type="spellEnd"/>
            <w:r w:rsidRPr="00937B66">
              <w:rPr>
                <w:b/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/>
                <w:bCs/>
                <w:spacing w:val="3"/>
              </w:rPr>
              <w:t>Лилия</w:t>
            </w:r>
            <w:r w:rsidRPr="00937B66">
              <w:rPr>
                <w:b/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/>
                <w:bCs/>
                <w:spacing w:val="3"/>
              </w:rPr>
              <w:t>Робертовна</w:t>
            </w:r>
            <w:r w:rsidRPr="00937B66">
              <w:rPr>
                <w:b/>
                <w:bCs/>
                <w:spacing w:val="3"/>
              </w:rPr>
              <w:t xml:space="preserve"> </w:t>
            </w:r>
            <w:r w:rsidRPr="00937B66">
              <w:rPr>
                <w:bCs/>
                <w:spacing w:val="3"/>
              </w:rPr>
              <w:t>(</w:t>
            </w:r>
            <w:r w:rsidRPr="00937B66">
              <w:rPr>
                <w:rFonts w:hint="eastAsia"/>
                <w:bCs/>
                <w:spacing w:val="3"/>
              </w:rPr>
              <w:t>к</w:t>
            </w:r>
            <w:r w:rsidRPr="00937B66">
              <w:rPr>
                <w:bCs/>
                <w:spacing w:val="3"/>
              </w:rPr>
              <w:t>.</w:t>
            </w:r>
            <w:r w:rsidRPr="00937B66">
              <w:rPr>
                <w:rFonts w:hint="eastAsia"/>
                <w:bCs/>
                <w:spacing w:val="3"/>
              </w:rPr>
              <w:t>м</w:t>
            </w:r>
            <w:r w:rsidRPr="00937B66">
              <w:rPr>
                <w:bCs/>
                <w:spacing w:val="3"/>
              </w:rPr>
              <w:t>.</w:t>
            </w:r>
            <w:r w:rsidRPr="00937B66">
              <w:rPr>
                <w:rFonts w:hint="eastAsia"/>
                <w:bCs/>
                <w:spacing w:val="3"/>
              </w:rPr>
              <w:t>н</w:t>
            </w:r>
            <w:r w:rsidRPr="00937B66">
              <w:rPr>
                <w:bCs/>
                <w:spacing w:val="3"/>
              </w:rPr>
              <w:t xml:space="preserve">., </w:t>
            </w:r>
            <w:r w:rsidRPr="00937B66">
              <w:rPr>
                <w:rFonts w:hint="eastAsia"/>
                <w:bCs/>
                <w:spacing w:val="3"/>
              </w:rPr>
              <w:t>зав</w:t>
            </w:r>
            <w:r w:rsidRPr="00937B66">
              <w:rPr>
                <w:bCs/>
                <w:spacing w:val="3"/>
              </w:rPr>
              <w:t xml:space="preserve">. </w:t>
            </w:r>
            <w:r w:rsidRPr="00937B66">
              <w:rPr>
                <w:rFonts w:hint="eastAsia"/>
                <w:bCs/>
                <w:spacing w:val="3"/>
              </w:rPr>
              <w:t>отделом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стандартизации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и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изучения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основ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доказательной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медицины</w:t>
            </w:r>
            <w:r w:rsidRPr="00937B66">
              <w:rPr>
                <w:bCs/>
                <w:spacing w:val="3"/>
              </w:rPr>
              <w:t xml:space="preserve">, </w:t>
            </w:r>
            <w:r w:rsidRPr="00937B66">
              <w:rPr>
                <w:rFonts w:hint="eastAsia"/>
                <w:bCs/>
                <w:spacing w:val="3"/>
              </w:rPr>
              <w:t>врач</w:t>
            </w:r>
            <w:r w:rsidRPr="00937B66">
              <w:rPr>
                <w:bCs/>
                <w:spacing w:val="3"/>
              </w:rPr>
              <w:t>-</w:t>
            </w:r>
            <w:r w:rsidRPr="00937B66">
              <w:rPr>
                <w:rFonts w:hint="eastAsia"/>
                <w:bCs/>
                <w:spacing w:val="3"/>
              </w:rPr>
              <w:t>пульмонолог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НИИ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педиатрии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и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охраны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здоровья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детей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НКЦ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№</w:t>
            </w:r>
            <w:r w:rsidRPr="00937B66">
              <w:rPr>
                <w:bCs/>
                <w:spacing w:val="3"/>
              </w:rPr>
              <w:t xml:space="preserve">2 </w:t>
            </w:r>
            <w:r w:rsidRPr="00937B66">
              <w:rPr>
                <w:rFonts w:hint="eastAsia"/>
                <w:bCs/>
                <w:spacing w:val="3"/>
              </w:rPr>
              <w:t>ФГБНУ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НЦХ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им</w:t>
            </w:r>
            <w:r w:rsidRPr="00937B66">
              <w:rPr>
                <w:bCs/>
                <w:spacing w:val="3"/>
              </w:rPr>
              <w:t xml:space="preserve">. </w:t>
            </w:r>
            <w:r w:rsidRPr="00937B66">
              <w:rPr>
                <w:rFonts w:hint="eastAsia"/>
                <w:bCs/>
                <w:spacing w:val="3"/>
              </w:rPr>
              <w:t>Б</w:t>
            </w:r>
            <w:r w:rsidRPr="00937B66">
              <w:rPr>
                <w:bCs/>
                <w:spacing w:val="3"/>
              </w:rPr>
              <w:t>.</w:t>
            </w:r>
            <w:r w:rsidRPr="00937B66">
              <w:rPr>
                <w:rFonts w:hint="eastAsia"/>
                <w:bCs/>
                <w:spacing w:val="3"/>
              </w:rPr>
              <w:t>В</w:t>
            </w:r>
            <w:r w:rsidRPr="00937B66">
              <w:rPr>
                <w:bCs/>
                <w:spacing w:val="3"/>
              </w:rPr>
              <w:t>.</w:t>
            </w:r>
            <w:r w:rsidRPr="00937B66">
              <w:rPr>
                <w:rFonts w:hint="eastAsia"/>
                <w:bCs/>
                <w:spacing w:val="3"/>
              </w:rPr>
              <w:t>Петровского</w:t>
            </w:r>
            <w:r w:rsidRPr="00937B66">
              <w:rPr>
                <w:bCs/>
                <w:spacing w:val="3"/>
              </w:rPr>
              <w:t xml:space="preserve">, </w:t>
            </w:r>
            <w:r w:rsidRPr="00937B66">
              <w:rPr>
                <w:rFonts w:hint="eastAsia"/>
                <w:bCs/>
                <w:spacing w:val="3"/>
              </w:rPr>
              <w:t>доцент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кафедры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факультетской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педиатрии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педиатрического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факультета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ФГАОУ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ВО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РНИМУ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им</w:t>
            </w:r>
            <w:r w:rsidRPr="00937B66">
              <w:rPr>
                <w:bCs/>
                <w:spacing w:val="3"/>
              </w:rPr>
              <w:t>.</w:t>
            </w:r>
            <w:r w:rsidRPr="00937B66">
              <w:rPr>
                <w:rFonts w:hint="eastAsia"/>
                <w:bCs/>
                <w:spacing w:val="3"/>
              </w:rPr>
              <w:t>Н</w:t>
            </w:r>
            <w:r w:rsidRPr="00937B66">
              <w:rPr>
                <w:bCs/>
                <w:spacing w:val="3"/>
              </w:rPr>
              <w:t>.</w:t>
            </w:r>
            <w:r w:rsidRPr="00937B66">
              <w:rPr>
                <w:rFonts w:hint="eastAsia"/>
                <w:bCs/>
                <w:spacing w:val="3"/>
              </w:rPr>
              <w:t>И</w:t>
            </w:r>
            <w:r w:rsidRPr="00937B66">
              <w:rPr>
                <w:bCs/>
                <w:spacing w:val="3"/>
              </w:rPr>
              <w:t xml:space="preserve">. </w:t>
            </w:r>
            <w:r w:rsidRPr="00937B66">
              <w:rPr>
                <w:rFonts w:hint="eastAsia"/>
                <w:bCs/>
                <w:spacing w:val="3"/>
              </w:rPr>
              <w:t>Пирогова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Минздрава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России</w:t>
            </w:r>
            <w:r w:rsidRPr="00937B66">
              <w:rPr>
                <w:bCs/>
                <w:spacing w:val="3"/>
              </w:rPr>
              <w:t xml:space="preserve">, </w:t>
            </w:r>
            <w:r w:rsidRPr="00937B66">
              <w:rPr>
                <w:rFonts w:hint="eastAsia"/>
                <w:bCs/>
                <w:spacing w:val="3"/>
              </w:rPr>
              <w:t>доцент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кафедры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педиатрии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и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детской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ревматологии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Клинического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института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детского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здоровья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имени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Н</w:t>
            </w:r>
            <w:r w:rsidRPr="00937B66">
              <w:rPr>
                <w:bCs/>
                <w:spacing w:val="3"/>
              </w:rPr>
              <w:t>.</w:t>
            </w:r>
            <w:r w:rsidRPr="00937B66">
              <w:rPr>
                <w:rFonts w:hint="eastAsia"/>
                <w:bCs/>
                <w:spacing w:val="3"/>
              </w:rPr>
              <w:t>Ф</w:t>
            </w:r>
            <w:r w:rsidRPr="00937B66">
              <w:rPr>
                <w:bCs/>
                <w:spacing w:val="3"/>
              </w:rPr>
              <w:t xml:space="preserve">. </w:t>
            </w:r>
            <w:r w:rsidRPr="00937B66">
              <w:rPr>
                <w:rFonts w:hint="eastAsia"/>
                <w:bCs/>
                <w:spacing w:val="3"/>
              </w:rPr>
              <w:t>Филатова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ФГАОУ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Первый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МГМУ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им</w:t>
            </w:r>
            <w:r w:rsidRPr="00937B66">
              <w:rPr>
                <w:bCs/>
                <w:spacing w:val="3"/>
              </w:rPr>
              <w:t>.</w:t>
            </w:r>
            <w:r w:rsidRPr="00937B66">
              <w:rPr>
                <w:rFonts w:hint="eastAsia"/>
                <w:bCs/>
                <w:spacing w:val="3"/>
              </w:rPr>
              <w:t>И</w:t>
            </w:r>
            <w:r w:rsidRPr="00937B66">
              <w:rPr>
                <w:bCs/>
                <w:spacing w:val="3"/>
              </w:rPr>
              <w:t>.</w:t>
            </w:r>
            <w:r w:rsidRPr="00937B66">
              <w:rPr>
                <w:rFonts w:hint="eastAsia"/>
                <w:bCs/>
                <w:spacing w:val="3"/>
              </w:rPr>
              <w:t>М</w:t>
            </w:r>
            <w:r w:rsidRPr="00937B66">
              <w:rPr>
                <w:bCs/>
                <w:spacing w:val="3"/>
              </w:rPr>
              <w:t xml:space="preserve">. </w:t>
            </w:r>
            <w:r w:rsidRPr="00937B66">
              <w:rPr>
                <w:rFonts w:hint="eastAsia"/>
                <w:bCs/>
                <w:spacing w:val="3"/>
              </w:rPr>
              <w:t>Сеченова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Минздрава</w:t>
            </w:r>
            <w:r w:rsidRPr="00937B66">
              <w:rPr>
                <w:bCs/>
                <w:spacing w:val="3"/>
              </w:rPr>
              <w:t xml:space="preserve"> </w:t>
            </w:r>
            <w:r w:rsidRPr="00937B66">
              <w:rPr>
                <w:rFonts w:hint="eastAsia"/>
                <w:bCs/>
                <w:spacing w:val="3"/>
              </w:rPr>
              <w:t>России</w:t>
            </w:r>
            <w:r w:rsidRPr="00937B66">
              <w:rPr>
                <w:bCs/>
                <w:spacing w:val="3"/>
              </w:rPr>
              <w:t>)</w:t>
            </w:r>
          </w:p>
          <w:p w:rsidR="00D45E4E" w:rsidRPr="00937B66" w:rsidRDefault="00C46975" w:rsidP="00C33760">
            <w:pPr>
              <w:shd w:val="clear" w:color="auto" w:fill="FFFFFF" w:themeFill="background1"/>
              <w:spacing w:after="120"/>
              <w:jc w:val="both"/>
              <w:rPr>
                <w:color w:val="3C4043"/>
                <w:shd w:val="clear" w:color="auto" w:fill="FFFFFF" w:themeFill="background1"/>
              </w:rPr>
            </w:pP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КЛИНИЧЕСКИЕ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ИССЛЕДОВАНИЯ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В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ПЕДИАТРИИ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 –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ВОЗМОЖНОСТИ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И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ПРЕГРАДЫ</w:t>
            </w:r>
          </w:p>
        </w:tc>
      </w:tr>
      <w:tr w:rsidR="00D45E4E" w:rsidRPr="000A3F0D" w:rsidTr="00BD14F2">
        <w:tc>
          <w:tcPr>
            <w:tcW w:w="0" w:type="auto"/>
          </w:tcPr>
          <w:p w:rsidR="00D45E4E" w:rsidRPr="000A3F0D" w:rsidRDefault="00C46975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r w:rsidRPr="000A3F0D">
              <w:rPr>
                <w:color w:val="3C4043"/>
                <w:shd w:val="clear" w:color="auto" w:fill="FFFFFF" w:themeFill="background1"/>
              </w:rPr>
              <w:t>14:20-14:40</w:t>
            </w:r>
          </w:p>
        </w:tc>
        <w:tc>
          <w:tcPr>
            <w:tcW w:w="0" w:type="auto"/>
          </w:tcPr>
          <w:p w:rsidR="00D45E4E" w:rsidRPr="00937B66" w:rsidRDefault="00C46975" w:rsidP="00BD14F2">
            <w:pPr>
              <w:shd w:val="clear" w:color="auto" w:fill="FFFFFF" w:themeFill="background1"/>
              <w:jc w:val="both"/>
              <w:rPr>
                <w:color w:val="000000" w:themeColor="text1"/>
                <w:shd w:val="clear" w:color="auto" w:fill="FFFFFF" w:themeFill="background1"/>
              </w:rPr>
            </w:pPr>
            <w:r w:rsidRPr="00937B66">
              <w:rPr>
                <w:rFonts w:hint="eastAsia"/>
                <w:b/>
                <w:bCs/>
                <w:color w:val="3C4043"/>
                <w:shd w:val="clear" w:color="auto" w:fill="FFFFFF" w:themeFill="background1"/>
              </w:rPr>
              <w:t>Мурашкин</w:t>
            </w:r>
            <w:r w:rsidRPr="00937B66">
              <w:rPr>
                <w:b/>
                <w:b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b/>
                <w:bCs/>
                <w:color w:val="3C4043"/>
                <w:shd w:val="clear" w:color="auto" w:fill="FFFFFF" w:themeFill="background1"/>
              </w:rPr>
              <w:t>Николай</w:t>
            </w:r>
            <w:r w:rsidRPr="00937B66">
              <w:rPr>
                <w:b/>
                <w:b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b/>
                <w:bCs/>
                <w:color w:val="3C4043"/>
                <w:shd w:val="clear" w:color="auto" w:fill="FFFFFF" w:themeFill="background1"/>
              </w:rPr>
              <w:t>Николаевич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color w:val="000000" w:themeColor="text1"/>
                <w:shd w:val="clear" w:color="auto" w:fill="FFFFFF" w:themeFill="background1"/>
              </w:rPr>
              <w:t>(</w:t>
            </w:r>
            <w:r w:rsidR="003235F6" w:rsidRPr="000A3F0D">
              <w:rPr>
                <w:color w:val="000000" w:themeColor="text1"/>
                <w:shd w:val="clear" w:color="auto" w:fill="FFFFFF"/>
              </w:rPr>
              <w:t>п</w:t>
            </w:r>
            <w:r w:rsidRPr="00937B66">
              <w:rPr>
                <w:rFonts w:hint="eastAsia"/>
                <w:color w:val="000000" w:themeColor="text1"/>
                <w:shd w:val="clear" w:color="auto" w:fill="FFFFFF"/>
              </w:rPr>
              <w:t>рофессор</w:t>
            </w:r>
            <w:r w:rsidRPr="00937B66">
              <w:rPr>
                <w:color w:val="000000" w:themeColor="text1"/>
                <w:shd w:val="clear" w:color="auto" w:fill="FFFFFF"/>
              </w:rPr>
              <w:t xml:space="preserve">, </w:t>
            </w:r>
            <w:r w:rsidR="003235F6" w:rsidRPr="000A3F0D">
              <w:rPr>
                <w:color w:val="000000" w:themeColor="text1"/>
                <w:shd w:val="clear" w:color="auto" w:fill="FFFFFF"/>
              </w:rPr>
              <w:t>д.м.н.</w:t>
            </w:r>
            <w:r w:rsidRPr="00937B66">
              <w:rPr>
                <w:color w:val="000000" w:themeColor="text1"/>
                <w:shd w:val="clear" w:color="auto" w:fill="FFFFFF"/>
              </w:rPr>
              <w:t xml:space="preserve">, </w:t>
            </w:r>
            <w:r w:rsidR="003235F6" w:rsidRPr="000A3F0D">
              <w:rPr>
                <w:color w:val="000000" w:themeColor="text1"/>
                <w:shd w:val="clear" w:color="auto" w:fill="FFFFFF"/>
              </w:rPr>
              <w:t>р</w:t>
            </w:r>
            <w:r w:rsidRPr="00937B66">
              <w:rPr>
                <w:rFonts w:hint="eastAsia"/>
                <w:color w:val="000000" w:themeColor="text1"/>
                <w:shd w:val="clear" w:color="auto" w:fill="FFFFFF"/>
              </w:rPr>
              <w:t>уководитель</w:t>
            </w:r>
            <w:r w:rsidRPr="00937B66">
              <w:rPr>
                <w:color w:val="000000" w:themeColor="text1"/>
                <w:shd w:val="clear" w:color="auto" w:fill="FFFFFF"/>
              </w:rPr>
              <w:t xml:space="preserve"> </w:t>
            </w:r>
            <w:r w:rsidRPr="00937B66">
              <w:rPr>
                <w:rFonts w:hint="eastAsia"/>
                <w:color w:val="000000" w:themeColor="text1"/>
                <w:shd w:val="clear" w:color="auto" w:fill="FFFFFF"/>
              </w:rPr>
              <w:t>НИИ</w:t>
            </w:r>
            <w:r w:rsidRPr="00937B66">
              <w:rPr>
                <w:color w:val="000000" w:themeColor="text1"/>
                <w:shd w:val="clear" w:color="auto" w:fill="FFFFFF"/>
              </w:rPr>
              <w:t xml:space="preserve"> </w:t>
            </w:r>
            <w:r w:rsidRPr="00937B66">
              <w:rPr>
                <w:rFonts w:hint="eastAsia"/>
                <w:color w:val="000000" w:themeColor="text1"/>
                <w:shd w:val="clear" w:color="auto" w:fill="FFFFFF"/>
              </w:rPr>
              <w:t>детской</w:t>
            </w:r>
            <w:r w:rsidRPr="00937B66">
              <w:rPr>
                <w:color w:val="000000" w:themeColor="text1"/>
                <w:shd w:val="clear" w:color="auto" w:fill="FFFFFF"/>
              </w:rPr>
              <w:t xml:space="preserve"> </w:t>
            </w:r>
            <w:r w:rsidRPr="00937B66">
              <w:rPr>
                <w:rFonts w:hint="eastAsia"/>
                <w:color w:val="000000" w:themeColor="text1"/>
                <w:shd w:val="clear" w:color="auto" w:fill="FFFFFF"/>
              </w:rPr>
              <w:t>дерматологии</w:t>
            </w:r>
            <w:r w:rsidRPr="00937B66">
              <w:rPr>
                <w:color w:val="000000" w:themeColor="text1"/>
                <w:shd w:val="clear" w:color="auto" w:fill="FFFFFF"/>
              </w:rPr>
              <w:t xml:space="preserve">, </w:t>
            </w:r>
            <w:r w:rsidRPr="00937B66">
              <w:rPr>
                <w:rFonts w:hint="eastAsia"/>
                <w:color w:val="000000" w:themeColor="text1"/>
                <w:shd w:val="clear" w:color="auto" w:fill="FFFFFF"/>
              </w:rPr>
              <w:t>главный</w:t>
            </w:r>
            <w:r w:rsidRPr="00937B66">
              <w:rPr>
                <w:color w:val="000000" w:themeColor="text1"/>
                <w:shd w:val="clear" w:color="auto" w:fill="FFFFFF"/>
              </w:rPr>
              <w:t xml:space="preserve"> </w:t>
            </w:r>
            <w:r w:rsidRPr="00937B66">
              <w:rPr>
                <w:rFonts w:hint="eastAsia"/>
                <w:color w:val="000000" w:themeColor="text1"/>
                <w:shd w:val="clear" w:color="auto" w:fill="FFFFFF"/>
              </w:rPr>
              <w:t>научный</w:t>
            </w:r>
            <w:r w:rsidRPr="00937B66">
              <w:rPr>
                <w:color w:val="000000" w:themeColor="text1"/>
                <w:shd w:val="clear" w:color="auto" w:fill="FFFFFF"/>
              </w:rPr>
              <w:t xml:space="preserve"> </w:t>
            </w:r>
            <w:r w:rsidRPr="00937B66">
              <w:rPr>
                <w:rFonts w:hint="eastAsia"/>
                <w:color w:val="000000" w:themeColor="text1"/>
                <w:shd w:val="clear" w:color="auto" w:fill="FFFFFF"/>
              </w:rPr>
              <w:t>сотрудник</w:t>
            </w:r>
            <w:r w:rsidRPr="00937B66">
              <w:rPr>
                <w:color w:val="000000" w:themeColor="text1"/>
                <w:shd w:val="clear" w:color="auto" w:fill="FFFFFF"/>
              </w:rPr>
              <w:t xml:space="preserve">, </w:t>
            </w:r>
            <w:r w:rsidR="003235F6" w:rsidRPr="000A3F0D">
              <w:rPr>
                <w:color w:val="000000" w:themeColor="text1"/>
                <w:shd w:val="clear" w:color="auto" w:fill="FFFFFF"/>
              </w:rPr>
              <w:t>з</w:t>
            </w:r>
            <w:r w:rsidRPr="00937B66">
              <w:rPr>
                <w:rFonts w:hint="eastAsia"/>
                <w:color w:val="000000" w:themeColor="text1"/>
                <w:shd w:val="clear" w:color="auto" w:fill="FFFFFF"/>
              </w:rPr>
              <w:t>аведующий</w:t>
            </w:r>
            <w:r w:rsidRPr="00937B66">
              <w:rPr>
                <w:color w:val="000000" w:themeColor="text1"/>
                <w:shd w:val="clear" w:color="auto" w:fill="FFFFFF"/>
              </w:rPr>
              <w:t xml:space="preserve"> </w:t>
            </w:r>
            <w:r w:rsidR="003235F6" w:rsidRPr="000A3F0D">
              <w:rPr>
                <w:color w:val="000000" w:themeColor="text1"/>
                <w:shd w:val="clear" w:color="auto" w:fill="FFFFFF"/>
              </w:rPr>
              <w:t>о</w:t>
            </w:r>
            <w:r w:rsidRPr="00937B66">
              <w:rPr>
                <w:rFonts w:hint="eastAsia"/>
                <w:color w:val="000000" w:themeColor="text1"/>
                <w:shd w:val="clear" w:color="auto" w:fill="FFFFFF"/>
              </w:rPr>
              <w:t>тделением</w:t>
            </w:r>
            <w:r w:rsidRPr="00937B66">
              <w:rPr>
                <w:color w:val="000000" w:themeColor="text1"/>
                <w:shd w:val="clear" w:color="auto" w:fill="FFFFFF"/>
              </w:rPr>
              <w:t xml:space="preserve"> </w:t>
            </w:r>
            <w:r w:rsidRPr="00937B66">
              <w:rPr>
                <w:rFonts w:hint="eastAsia"/>
                <w:color w:val="000000" w:themeColor="text1"/>
                <w:shd w:val="clear" w:color="auto" w:fill="FFFFFF"/>
              </w:rPr>
              <w:t>дерматологии</w:t>
            </w:r>
            <w:r w:rsidRPr="00937B66">
              <w:rPr>
                <w:color w:val="000000" w:themeColor="text1"/>
                <w:shd w:val="clear" w:color="auto" w:fill="FFFFFF"/>
              </w:rPr>
              <w:t xml:space="preserve"> </w:t>
            </w:r>
            <w:r w:rsidRPr="00937B66">
              <w:rPr>
                <w:rFonts w:hint="eastAsia"/>
                <w:color w:val="000000" w:themeColor="text1"/>
                <w:shd w:val="clear" w:color="auto" w:fill="FFFFFF"/>
              </w:rPr>
              <w:t>и</w:t>
            </w:r>
            <w:r w:rsidRPr="00937B66">
              <w:rPr>
                <w:color w:val="000000" w:themeColor="text1"/>
                <w:shd w:val="clear" w:color="auto" w:fill="FFFFFF"/>
              </w:rPr>
              <w:t xml:space="preserve"> </w:t>
            </w:r>
            <w:r w:rsidRPr="00937B66">
              <w:rPr>
                <w:rFonts w:hint="eastAsia"/>
                <w:color w:val="000000" w:themeColor="text1"/>
                <w:shd w:val="clear" w:color="auto" w:fill="FFFFFF"/>
              </w:rPr>
              <w:t>аллергологии</w:t>
            </w:r>
            <w:r w:rsidRPr="00937B66">
              <w:rPr>
                <w:color w:val="000000" w:themeColor="text1"/>
                <w:shd w:val="clear" w:color="auto" w:fill="FFFFFF"/>
              </w:rPr>
              <w:t>.</w:t>
            </w:r>
            <w:r w:rsidRPr="00937B66">
              <w:rPr>
                <w:color w:val="000000" w:themeColor="text1"/>
                <w:shd w:val="clear" w:color="auto" w:fill="FFFFFF" w:themeFill="background1"/>
              </w:rPr>
              <w:t xml:space="preserve"> </w:t>
            </w:r>
          </w:p>
          <w:p w:rsidR="00D45E4E" w:rsidRPr="00937B66" w:rsidRDefault="00C46975" w:rsidP="00C33760">
            <w:pPr>
              <w:shd w:val="clear" w:color="auto" w:fill="FFFFFF" w:themeFill="background1"/>
              <w:spacing w:after="120"/>
              <w:jc w:val="both"/>
              <w:rPr>
                <w:color w:val="3C4043"/>
                <w:shd w:val="clear" w:color="auto" w:fill="FFFFFF" w:themeFill="background1"/>
              </w:rPr>
            </w:pPr>
            <w:r w:rsidRPr="00937B66">
              <w:rPr>
                <w:rFonts w:hint="eastAsia"/>
                <w:color w:val="000000" w:themeColor="text1"/>
                <w:shd w:val="clear" w:color="auto" w:fill="FFFFFF" w:themeFill="background1"/>
              </w:rPr>
              <w:t>ПЕРВЫЕ</w:t>
            </w:r>
            <w:r w:rsidRPr="00937B66">
              <w:rPr>
                <w:color w:val="000000" w:themeColor="text1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color w:val="000000" w:themeColor="text1"/>
                <w:shd w:val="clear" w:color="auto" w:fill="FFFFFF" w:themeFill="background1"/>
              </w:rPr>
              <w:t>В</w:t>
            </w:r>
            <w:r w:rsidRPr="00937B66">
              <w:rPr>
                <w:color w:val="000000" w:themeColor="text1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color w:val="000000" w:themeColor="text1"/>
                <w:shd w:val="clear" w:color="auto" w:fill="FFFFFF" w:themeFill="background1"/>
              </w:rPr>
              <w:t>РОССИИ</w:t>
            </w:r>
            <w:r w:rsidRPr="00937B66">
              <w:rPr>
                <w:color w:val="000000" w:themeColor="text1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color w:val="000000" w:themeColor="text1"/>
                <w:shd w:val="clear" w:color="auto" w:fill="FFFFFF" w:themeFill="background1"/>
              </w:rPr>
              <w:t>НАБЛЮДАТЕЛЬНЫЕ</w:t>
            </w:r>
            <w:r w:rsidRPr="00937B66">
              <w:rPr>
                <w:color w:val="000000" w:themeColor="text1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ИССЛЕДОВАНИЯ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ПО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ТЕРАПИИ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СЕКУКИНУМАБОМ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В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ПЕДИАТРИИ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: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У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ДЕТЕЙ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СО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СРЕДНЕТЯЖЕЛЫМ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И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lastRenderedPageBreak/>
              <w:t>ТЯЖЁЛЫМ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ПСОРИАЗОМ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,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И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У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ДЕТЕЙ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С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АКТИВНЫМ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ЭНТЕЗИТ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 -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АССОЦИИРОВАННЫМ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ИЛИ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ПСОРИАРТИЧЕСКИМ</w:t>
            </w: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i/>
                <w:iCs/>
                <w:color w:val="3C4043"/>
                <w:shd w:val="clear" w:color="auto" w:fill="FFFFFF" w:themeFill="background1"/>
              </w:rPr>
              <w:t>АРТРИТОМ</w:t>
            </w:r>
          </w:p>
        </w:tc>
      </w:tr>
      <w:tr w:rsidR="00D45E4E" w:rsidRPr="000A3F0D" w:rsidTr="00BD14F2">
        <w:trPr>
          <w:trHeight w:val="838"/>
        </w:trPr>
        <w:tc>
          <w:tcPr>
            <w:tcW w:w="0" w:type="auto"/>
          </w:tcPr>
          <w:p w:rsidR="00D45E4E" w:rsidRPr="000A3F0D" w:rsidRDefault="00C46975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r w:rsidRPr="000A3F0D">
              <w:rPr>
                <w:color w:val="3C4043"/>
                <w:shd w:val="clear" w:color="auto" w:fill="FFFFFF" w:themeFill="background1"/>
              </w:rPr>
              <w:lastRenderedPageBreak/>
              <w:t>14:40-15:00</w:t>
            </w:r>
          </w:p>
        </w:tc>
        <w:tc>
          <w:tcPr>
            <w:tcW w:w="0" w:type="auto"/>
          </w:tcPr>
          <w:p w:rsidR="00D45E4E" w:rsidRPr="000A3F0D" w:rsidRDefault="00C46975" w:rsidP="00BD14F2">
            <w:pPr>
              <w:shd w:val="clear" w:color="auto" w:fill="FFFFFF" w:themeFill="background1"/>
              <w:jc w:val="both"/>
              <w:rPr>
                <w:color w:val="312E30"/>
              </w:rPr>
            </w:pPr>
            <w:r w:rsidRPr="00937B66">
              <w:rPr>
                <w:rFonts w:hint="eastAsia"/>
                <w:b/>
                <w:bCs/>
                <w:color w:val="3C4043"/>
                <w:shd w:val="clear" w:color="auto" w:fill="FFFFFF" w:themeFill="background1"/>
              </w:rPr>
              <w:t>Рождественский</w:t>
            </w:r>
            <w:r w:rsidRPr="00937B66">
              <w:rPr>
                <w:b/>
                <w:b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b/>
                <w:bCs/>
                <w:color w:val="3C4043"/>
                <w:shd w:val="clear" w:color="auto" w:fill="FFFFFF" w:themeFill="background1"/>
              </w:rPr>
              <w:t>Дмитрий</w:t>
            </w:r>
            <w:r w:rsidRPr="00937B66">
              <w:rPr>
                <w:b/>
                <w:b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Fonts w:hint="eastAsia"/>
                <w:b/>
                <w:bCs/>
                <w:color w:val="3C4043"/>
                <w:shd w:val="clear" w:color="auto" w:fill="FFFFFF" w:themeFill="background1"/>
              </w:rPr>
              <w:t>Анатольевич</w:t>
            </w:r>
            <w:r w:rsidRPr="00937B66">
              <w:rPr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>(</w:t>
            </w:r>
            <w:r w:rsidR="003235F6" w:rsidRPr="000A3F0D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 xml:space="preserve">начальник отдела координации работ в сфере обращения лекарственных средств и медицинских изделий Департамента технического регулирования и аккредитации, </w:t>
            </w:r>
            <w:r w:rsidRPr="00937B66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 xml:space="preserve">Евразийская </w:t>
            </w:r>
            <w:r w:rsidR="003235F6" w:rsidRPr="000A3F0D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>Э</w:t>
            </w:r>
            <w:r w:rsidRPr="00937B66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 xml:space="preserve">кономическая </w:t>
            </w:r>
            <w:r w:rsidR="003235F6" w:rsidRPr="000A3F0D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>К</w:t>
            </w:r>
            <w:r w:rsidRPr="00937B66">
              <w:rPr>
                <w:rStyle w:val="A00"/>
                <w:rFonts w:eastAsia="Arial" w:cs="Times New Roman"/>
                <w:i w:val="0"/>
                <w:iCs w:val="0"/>
                <w:sz w:val="24"/>
                <w:szCs w:val="24"/>
              </w:rPr>
              <w:t>омиссия)</w:t>
            </w:r>
          </w:p>
          <w:p w:rsidR="00D45E4E" w:rsidRPr="00937B66" w:rsidRDefault="00E514F7" w:rsidP="00C33760">
            <w:pPr>
              <w:shd w:val="clear" w:color="auto" w:fill="FFFFFF" w:themeFill="background1"/>
              <w:spacing w:after="120"/>
              <w:jc w:val="both"/>
              <w:rPr>
                <w:color w:val="3C4043"/>
                <w:shd w:val="clear" w:color="auto" w:fill="FFFFFF" w:themeFill="background1"/>
              </w:rPr>
            </w:pPr>
            <w:r w:rsidRPr="000A3F0D">
              <w:rPr>
                <w:i/>
                <w:iCs/>
                <w:color w:val="3C4043"/>
                <w:shd w:val="clear" w:color="auto" w:fill="FFFFFF" w:themeFill="background1"/>
              </w:rPr>
              <w:t>ПРОГРАММЫ ИССЛЕДОВАНИЯ ПЕДИАТРИЧЕСКИХ ЛЕКАРСТВЕННЫХ ФОРМ ПРИ ИЗМЕНЕНИИ СОСТАВА ЛЕКАРСТВЕННОЙ ФОРМЫ</w:t>
            </w:r>
          </w:p>
        </w:tc>
      </w:tr>
      <w:tr w:rsidR="00D45E4E" w:rsidRPr="000A3F0D" w:rsidTr="00BD14F2">
        <w:trPr>
          <w:trHeight w:val="562"/>
        </w:trPr>
        <w:tc>
          <w:tcPr>
            <w:tcW w:w="0" w:type="auto"/>
          </w:tcPr>
          <w:p w:rsidR="00D45E4E" w:rsidRPr="000A3F0D" w:rsidRDefault="00C46975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r w:rsidRPr="00937B66">
              <w:rPr>
                <w:color w:val="3C4043"/>
                <w:shd w:val="clear" w:color="auto" w:fill="FFFFFF" w:themeFill="background1"/>
              </w:rPr>
              <w:t>15:00-15:20</w:t>
            </w:r>
          </w:p>
        </w:tc>
        <w:tc>
          <w:tcPr>
            <w:tcW w:w="0" w:type="auto"/>
          </w:tcPr>
          <w:p w:rsidR="00D45E4E" w:rsidRPr="00937B66" w:rsidRDefault="00C46975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r w:rsidRPr="00937B66">
              <w:rPr>
                <w:b/>
                <w:bCs/>
                <w:color w:val="3C4043"/>
                <w:shd w:val="clear" w:color="auto" w:fill="FFFFFF" w:themeFill="background1"/>
              </w:rPr>
              <w:t>Сурков Андрей Николаевич</w:t>
            </w:r>
            <w:r w:rsidRPr="00937B66">
              <w:rPr>
                <w:color w:val="3C4043"/>
                <w:shd w:val="clear" w:color="auto" w:fill="FFFFFF" w:themeFill="background1"/>
              </w:rPr>
              <w:t xml:space="preserve"> (</w:t>
            </w:r>
            <w:r w:rsidRPr="00937B66">
              <w:rPr>
                <w:spacing w:val="3"/>
              </w:rPr>
              <w:t>д.м.н., заведующий отделением гастроэнтерологии для детей, заведующий отделом научных основ детской гастроэнтерологии, гепатологии и метаболических нарушений НИИ педиатрии и охраны здоровья детей НКЦ №2 РНЦХ им. акад. Б.В.Петровского, профессор кафедры факультетской педиатрии педиатрического факультета ФГАОУ ВО РНИМУ им.Н.И. Пирогова Минздрава России)</w:t>
            </w:r>
          </w:p>
          <w:p w:rsidR="00D45E4E" w:rsidRPr="00937B66" w:rsidRDefault="00C46975" w:rsidP="00C33760">
            <w:pPr>
              <w:shd w:val="clear" w:color="auto" w:fill="FFFFFF" w:themeFill="background1"/>
              <w:spacing w:after="120"/>
              <w:jc w:val="both"/>
              <w:rPr>
                <w:color w:val="3C4043"/>
                <w:shd w:val="clear" w:color="auto" w:fill="FFFFFF" w:themeFill="background1"/>
              </w:rPr>
            </w:pP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ГЛИКОГЕНОВАЯ БОЛЕЗНЬ У ДЕТЕЙ: РЕЗУЛЬТАТЫ ИССЛЕДОВАНИЙ </w:t>
            </w:r>
          </w:p>
        </w:tc>
      </w:tr>
      <w:tr w:rsidR="00D45E4E" w:rsidRPr="000A3F0D" w:rsidTr="00BD14F2">
        <w:trPr>
          <w:trHeight w:val="562"/>
        </w:trPr>
        <w:tc>
          <w:tcPr>
            <w:tcW w:w="0" w:type="auto"/>
          </w:tcPr>
          <w:p w:rsidR="00D45E4E" w:rsidRPr="000A3F0D" w:rsidRDefault="00C46975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r w:rsidRPr="00937B66">
              <w:rPr>
                <w:color w:val="3C4043"/>
                <w:shd w:val="clear" w:color="auto" w:fill="FFFFFF" w:themeFill="background1"/>
              </w:rPr>
              <w:t>15:20-15:40</w:t>
            </w:r>
          </w:p>
        </w:tc>
        <w:tc>
          <w:tcPr>
            <w:tcW w:w="0" w:type="auto"/>
          </w:tcPr>
          <w:p w:rsidR="00D45E4E" w:rsidRPr="00937B66" w:rsidRDefault="00C46975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proofErr w:type="spellStart"/>
            <w:r w:rsidRPr="00937B66">
              <w:rPr>
                <w:b/>
                <w:bCs/>
                <w:color w:val="3C4043"/>
                <w:shd w:val="clear" w:color="auto" w:fill="FFFFFF" w:themeFill="background1"/>
              </w:rPr>
              <w:t>Амбарчян</w:t>
            </w:r>
            <w:proofErr w:type="spellEnd"/>
            <w:r w:rsidRPr="00937B66">
              <w:rPr>
                <w:b/>
                <w:bCs/>
                <w:color w:val="3C4043"/>
                <w:shd w:val="clear" w:color="auto" w:fill="FFFFFF" w:themeFill="background1"/>
              </w:rPr>
              <w:t xml:space="preserve"> Эдуард </w:t>
            </w:r>
            <w:proofErr w:type="spellStart"/>
            <w:r w:rsidRPr="00937B66">
              <w:rPr>
                <w:b/>
                <w:bCs/>
                <w:color w:val="3C4043"/>
                <w:shd w:val="clear" w:color="auto" w:fill="FFFFFF" w:themeFill="background1"/>
              </w:rPr>
              <w:t>Тигранович</w:t>
            </w:r>
            <w:proofErr w:type="spellEnd"/>
            <w:r w:rsidRPr="00937B66">
              <w:rPr>
                <w:b/>
                <w:bCs/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spacing w:val="3"/>
              </w:rPr>
              <w:t>(к.м.н., заведующий отделением дерматологии для детей, старший научный сотрудник отдела детской дерматологии</w:t>
            </w:r>
            <w:r w:rsidRPr="00937B66">
              <w:t xml:space="preserve"> </w:t>
            </w:r>
            <w:r w:rsidRPr="00937B66">
              <w:rPr>
                <w:spacing w:val="3"/>
              </w:rPr>
              <w:t>НИИ педиатрии и охраны здоровья детей НКЦ №2 РНЦХ им. акад. Б.В.Петровского)</w:t>
            </w:r>
          </w:p>
          <w:p w:rsidR="00D45E4E" w:rsidRPr="00937B66" w:rsidRDefault="00C46975" w:rsidP="00C33760">
            <w:pPr>
              <w:shd w:val="clear" w:color="auto" w:fill="FFFFFF" w:themeFill="background1"/>
              <w:spacing w:after="120"/>
              <w:jc w:val="both"/>
              <w:rPr>
                <w:b/>
                <w:bCs/>
                <w:color w:val="3C4043"/>
                <w:shd w:val="clear" w:color="auto" w:fill="FFFFFF" w:themeFill="background1"/>
              </w:rPr>
            </w:pP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НАСТОЯЩЕЕ И БУДУЩЕЕ В ДЕТСКОЙ ДЕРМАТОЛОГИИ </w:t>
            </w:r>
          </w:p>
        </w:tc>
      </w:tr>
      <w:tr w:rsidR="00D45E4E" w:rsidRPr="000A3F0D" w:rsidTr="00BD14F2">
        <w:trPr>
          <w:trHeight w:val="838"/>
        </w:trPr>
        <w:tc>
          <w:tcPr>
            <w:tcW w:w="0" w:type="auto"/>
          </w:tcPr>
          <w:p w:rsidR="00D45E4E" w:rsidRPr="000A3F0D" w:rsidRDefault="00C46975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r w:rsidRPr="00937B66">
              <w:rPr>
                <w:color w:val="3C4043"/>
                <w:shd w:val="clear" w:color="auto" w:fill="FFFFFF" w:themeFill="background1"/>
              </w:rPr>
              <w:t>15:40-16:00</w:t>
            </w:r>
          </w:p>
        </w:tc>
        <w:tc>
          <w:tcPr>
            <w:tcW w:w="0" w:type="auto"/>
          </w:tcPr>
          <w:p w:rsidR="00D45E4E" w:rsidRPr="000A3F0D" w:rsidRDefault="00C46975" w:rsidP="00BD14F2">
            <w:pPr>
              <w:pStyle w:val="afb"/>
              <w:ind w:left="0"/>
              <w:jc w:val="both"/>
              <w:rPr>
                <w:iCs/>
                <w:spacing w:val="3"/>
              </w:rPr>
            </w:pPr>
            <w:r w:rsidRPr="00937B66">
              <w:rPr>
                <w:b/>
                <w:bCs/>
                <w:color w:val="3C4043"/>
                <w:shd w:val="clear" w:color="auto" w:fill="FFFFFF" w:themeFill="background1"/>
              </w:rPr>
              <w:t xml:space="preserve">Гордеева Ольга Борисовна </w:t>
            </w:r>
            <w:r w:rsidRPr="00937B66">
              <w:rPr>
                <w:color w:val="2C2D2E"/>
                <w:shd w:val="clear" w:color="auto" w:fill="FFFFFF"/>
              </w:rPr>
              <w:t xml:space="preserve">(к.м.н., </w:t>
            </w:r>
            <w:r w:rsidRPr="00937B66">
              <w:t>зав</w:t>
            </w:r>
            <w:r w:rsidR="00700C0F" w:rsidRPr="000A3F0D">
              <w:t xml:space="preserve">едующая </w:t>
            </w:r>
            <w:r w:rsidRPr="00937B66">
              <w:t>о</w:t>
            </w:r>
            <w:r w:rsidRPr="00937B66">
              <w:rPr>
                <w:color w:val="2C2D2E"/>
                <w:shd w:val="clear" w:color="auto" w:fill="FFFFFF"/>
              </w:rPr>
              <w:t>тделом научных основ гемостаза</w:t>
            </w:r>
            <w:r w:rsidRPr="00937B66">
              <w:t xml:space="preserve"> </w:t>
            </w:r>
            <w:r w:rsidRPr="00937B66">
              <w:rPr>
                <w:color w:val="2C2D2E"/>
                <w:shd w:val="clear" w:color="auto" w:fill="FFFFFF"/>
              </w:rPr>
              <w:t>НИИ педиатрии и охраны здоровья детей ЦКБ РАН, доцент кафедры факультетской педиатрии ФГАОУ ВО РНИМУ им. Н.И. Пирогова Минздрава России)</w:t>
            </w:r>
          </w:p>
          <w:p w:rsidR="00D45E4E" w:rsidRPr="00937B66" w:rsidRDefault="00C46975" w:rsidP="00C33760">
            <w:pPr>
              <w:shd w:val="clear" w:color="auto" w:fill="FFFFFF" w:themeFill="background1"/>
              <w:spacing w:after="120"/>
              <w:jc w:val="both"/>
              <w:rPr>
                <w:b/>
                <w:bCs/>
                <w:color w:val="3C4043"/>
                <w:shd w:val="clear" w:color="auto" w:fill="FFFFFF" w:themeFill="background1"/>
              </w:rPr>
            </w:pP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РАЗРАБОТКА РЕФЕРЕНСНЫХ ИНТЕРВАЛОВ В ЛАБОРАТОРНЫХ ИССЛЕДОВАНИЯХ У ДЕТЕЙ </w:t>
            </w:r>
          </w:p>
        </w:tc>
      </w:tr>
      <w:tr w:rsidR="00D45E4E" w:rsidRPr="000A3F0D" w:rsidTr="00BD14F2">
        <w:trPr>
          <w:trHeight w:val="838"/>
        </w:trPr>
        <w:tc>
          <w:tcPr>
            <w:tcW w:w="0" w:type="auto"/>
          </w:tcPr>
          <w:p w:rsidR="00D45E4E" w:rsidRPr="000A3F0D" w:rsidRDefault="00C46975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r w:rsidRPr="00937B66">
              <w:rPr>
                <w:color w:val="3C4043"/>
                <w:shd w:val="clear" w:color="auto" w:fill="FFFFFF" w:themeFill="background1"/>
              </w:rPr>
              <w:t>16:00-16:20</w:t>
            </w:r>
          </w:p>
        </w:tc>
        <w:tc>
          <w:tcPr>
            <w:tcW w:w="0" w:type="auto"/>
          </w:tcPr>
          <w:p w:rsidR="00D45E4E" w:rsidRPr="00937B66" w:rsidRDefault="00C46975" w:rsidP="00BD14F2">
            <w:pPr>
              <w:pStyle w:val="afb"/>
              <w:ind w:left="0"/>
              <w:jc w:val="both"/>
              <w:rPr>
                <w:spacing w:val="3"/>
              </w:rPr>
            </w:pPr>
            <w:r w:rsidRPr="00937B66">
              <w:rPr>
                <w:b/>
                <w:bCs/>
                <w:color w:val="3C4043"/>
                <w:shd w:val="clear" w:color="auto" w:fill="FFFFFF" w:themeFill="background1"/>
              </w:rPr>
              <w:t>Пашков Александр Владимирович</w:t>
            </w:r>
            <w:r w:rsidRPr="00937B66">
              <w:rPr>
                <w:color w:val="3C4043"/>
                <w:shd w:val="clear" w:color="auto" w:fill="FFFFFF" w:themeFill="background1"/>
              </w:rPr>
              <w:t xml:space="preserve"> </w:t>
            </w:r>
            <w:r w:rsidRPr="00937B66">
              <w:rPr>
                <w:spacing w:val="3"/>
              </w:rPr>
              <w:t xml:space="preserve">(к.м.н., заведующий отделом оториноларингологии и </w:t>
            </w:r>
            <w:proofErr w:type="spellStart"/>
            <w:r w:rsidRPr="00937B66">
              <w:rPr>
                <w:spacing w:val="3"/>
              </w:rPr>
              <w:t>сурдологии</w:t>
            </w:r>
            <w:proofErr w:type="spellEnd"/>
            <w:r w:rsidRPr="00937B66">
              <w:rPr>
                <w:spacing w:val="3"/>
              </w:rPr>
              <w:t xml:space="preserve">, врач-сурдолог-оториноларинголог НИИ педиатрии и охраны здоровья детей НКЦ №2 ФГБНУ РНЦХ им. акад. </w:t>
            </w:r>
            <w:proofErr w:type="spellStart"/>
            <w:r w:rsidRPr="00937B66">
              <w:rPr>
                <w:spacing w:val="3"/>
              </w:rPr>
              <w:t>Б.В.Петровского</w:t>
            </w:r>
            <w:proofErr w:type="spellEnd"/>
            <w:r w:rsidRPr="00937B66">
              <w:rPr>
                <w:spacing w:val="3"/>
              </w:rPr>
              <w:t>),</w:t>
            </w:r>
            <w:r w:rsidRPr="00937B66">
              <w:t xml:space="preserve"> </w:t>
            </w:r>
            <w:proofErr w:type="spellStart"/>
            <w:r w:rsidRPr="00937B66">
              <w:rPr>
                <w:b/>
                <w:bCs/>
                <w:spacing w:val="3"/>
              </w:rPr>
              <w:t>Фатахова</w:t>
            </w:r>
            <w:proofErr w:type="spellEnd"/>
            <w:r w:rsidRPr="00937B66">
              <w:rPr>
                <w:b/>
                <w:bCs/>
                <w:spacing w:val="3"/>
              </w:rPr>
              <w:t xml:space="preserve"> Мадина </w:t>
            </w:r>
            <w:proofErr w:type="spellStart"/>
            <w:r w:rsidRPr="00937B66">
              <w:rPr>
                <w:b/>
                <w:bCs/>
                <w:spacing w:val="3"/>
              </w:rPr>
              <w:t>Тажидиновна</w:t>
            </w:r>
            <w:proofErr w:type="spellEnd"/>
            <w:r w:rsidRPr="00937B66">
              <w:rPr>
                <w:spacing w:val="3"/>
              </w:rPr>
              <w:t xml:space="preserve"> (младший научны</w:t>
            </w:r>
            <w:r w:rsidR="003235F6" w:rsidRPr="000A3F0D">
              <w:rPr>
                <w:spacing w:val="3"/>
              </w:rPr>
              <w:t>й</w:t>
            </w:r>
            <w:r w:rsidRPr="00937B66">
              <w:rPr>
                <w:spacing w:val="3"/>
              </w:rPr>
              <w:t xml:space="preserve"> сотрудник отдела оториноларингологии и </w:t>
            </w:r>
            <w:proofErr w:type="spellStart"/>
            <w:r w:rsidRPr="00937B66">
              <w:rPr>
                <w:spacing w:val="3"/>
              </w:rPr>
              <w:t>сурдологии</w:t>
            </w:r>
            <w:proofErr w:type="spellEnd"/>
            <w:r w:rsidRPr="00937B66">
              <w:rPr>
                <w:spacing w:val="3"/>
              </w:rPr>
              <w:t xml:space="preserve">, врач-сурдолог-оториноларинголог НИИ педиатрии и охраны здоровья детей НКЦ №2 ФГБНУ РНЦХ им. акад. Б.В.Петровского), </w:t>
            </w:r>
            <w:r w:rsidRPr="00937B66">
              <w:rPr>
                <w:b/>
                <w:bCs/>
                <w:spacing w:val="3"/>
              </w:rPr>
              <w:t>Устинова Наталия Вячеславовна</w:t>
            </w:r>
            <w:r w:rsidRPr="00937B66">
              <w:rPr>
                <w:spacing w:val="3"/>
              </w:rPr>
              <w:t xml:space="preserve"> (заведующая отделом социальной педиатрии и организации мультидисциплинарного сопровождения детей, врач-психиатр НИИ педиатрии и охраны здоровья детей НКЦ №2 ФГБНУ РНЦХ им. акад. </w:t>
            </w:r>
            <w:proofErr w:type="spellStart"/>
            <w:r w:rsidRPr="00937B66">
              <w:rPr>
                <w:spacing w:val="3"/>
              </w:rPr>
              <w:t>Б.В.Петровского</w:t>
            </w:r>
            <w:proofErr w:type="spellEnd"/>
            <w:r w:rsidRPr="00937B66">
              <w:rPr>
                <w:spacing w:val="3"/>
              </w:rPr>
              <w:t>) (</w:t>
            </w:r>
            <w:r w:rsidR="002C6B4A">
              <w:rPr>
                <w:spacing w:val="3"/>
              </w:rPr>
              <w:t>д</w:t>
            </w:r>
            <w:r w:rsidRPr="00937B66">
              <w:rPr>
                <w:spacing w:val="3"/>
              </w:rPr>
              <w:t xml:space="preserve">окладывает М.Т. </w:t>
            </w:r>
            <w:proofErr w:type="spellStart"/>
            <w:r w:rsidRPr="00937B66">
              <w:rPr>
                <w:spacing w:val="3"/>
              </w:rPr>
              <w:t>Фатахова</w:t>
            </w:r>
            <w:proofErr w:type="spellEnd"/>
            <w:r w:rsidRPr="00937B66">
              <w:rPr>
                <w:spacing w:val="3"/>
              </w:rPr>
              <w:t>)</w:t>
            </w:r>
          </w:p>
          <w:p w:rsidR="00D45E4E" w:rsidRPr="00937B66" w:rsidRDefault="00C46975" w:rsidP="00C33760">
            <w:pPr>
              <w:shd w:val="clear" w:color="auto" w:fill="FFFFFF" w:themeFill="background1"/>
              <w:spacing w:after="120"/>
              <w:jc w:val="both"/>
              <w:rPr>
                <w:color w:val="3C4043"/>
                <w:shd w:val="clear" w:color="auto" w:fill="FFFFFF" w:themeFill="background1"/>
              </w:rPr>
            </w:pP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ОСОБЕННОСТИ ИССЛЕДОВАНИЯ НАРУШЕНИЯ СЛУХА У ДЕТЕЙ С РАССТРОЙСТВАМИ АУТИСТИЧЕСКОГО СПЕКТРА </w:t>
            </w:r>
          </w:p>
        </w:tc>
      </w:tr>
      <w:tr w:rsidR="00D45E4E" w:rsidRPr="000A3F0D" w:rsidTr="00BD14F2">
        <w:trPr>
          <w:trHeight w:val="838"/>
        </w:trPr>
        <w:tc>
          <w:tcPr>
            <w:tcW w:w="0" w:type="auto"/>
          </w:tcPr>
          <w:p w:rsidR="00D45E4E" w:rsidRPr="000A3F0D" w:rsidRDefault="00C46975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r w:rsidRPr="00937B66">
              <w:rPr>
                <w:color w:val="3C4043"/>
                <w:shd w:val="clear" w:color="auto" w:fill="FFFFFF" w:themeFill="background1"/>
              </w:rPr>
              <w:t>16:20-16:40</w:t>
            </w:r>
          </w:p>
        </w:tc>
        <w:tc>
          <w:tcPr>
            <w:tcW w:w="0" w:type="auto"/>
          </w:tcPr>
          <w:p w:rsidR="00D45E4E" w:rsidRPr="00937B66" w:rsidRDefault="00C46975" w:rsidP="00BD14F2">
            <w:pPr>
              <w:pStyle w:val="afb"/>
              <w:tabs>
                <w:tab w:val="left" w:pos="0"/>
              </w:tabs>
              <w:ind w:left="0"/>
              <w:jc w:val="both"/>
              <w:rPr>
                <w:shd w:val="clear" w:color="auto" w:fill="FFFFFF"/>
              </w:rPr>
            </w:pPr>
            <w:r w:rsidRPr="00937B66">
              <w:rPr>
                <w:b/>
                <w:bCs/>
                <w:color w:val="3C4043"/>
                <w:shd w:val="clear" w:color="auto" w:fill="FFFFFF" w:themeFill="background1"/>
              </w:rPr>
              <w:t xml:space="preserve">Федосеенко Марина Владиславовна </w:t>
            </w:r>
            <w:r w:rsidRPr="00937B66">
              <w:rPr>
                <w:spacing w:val="3"/>
              </w:rPr>
              <w:t xml:space="preserve">(к.м.н., заведующая отделом разработки научных подходов к иммунизации пациентов с отклонениями в состоянии здоровья и хроническими болезнями, ведущий научный сотрудник, врач-педиатр НИИ педиатрии и охраны здоровья детей НКЦ №2 ФГБНУ РНЦХ им. акад. Б.В.Петровского, доцент кафедры факультетской педиатрии педиатрического факультета ФГАОУ ВО РНИМУ им. Н.И. Пирогова Минздрава России), </w:t>
            </w:r>
            <w:proofErr w:type="spellStart"/>
            <w:r w:rsidRPr="00937B66">
              <w:rPr>
                <w:b/>
                <w:bCs/>
                <w:spacing w:val="3"/>
              </w:rPr>
              <w:t>Селимзянова</w:t>
            </w:r>
            <w:proofErr w:type="spellEnd"/>
            <w:r w:rsidRPr="00937B66">
              <w:rPr>
                <w:b/>
                <w:bCs/>
                <w:spacing w:val="3"/>
              </w:rPr>
              <w:t xml:space="preserve"> Лилия Робертовна</w:t>
            </w:r>
            <w:r w:rsidRPr="00937B66">
              <w:rPr>
                <w:spacing w:val="3"/>
              </w:rPr>
              <w:t xml:space="preserve"> (</w:t>
            </w:r>
            <w:r w:rsidRPr="00937B66">
              <w:rPr>
                <w:shd w:val="clear" w:color="auto" w:fill="FFFFFF"/>
              </w:rPr>
              <w:t>зав</w:t>
            </w:r>
            <w:r w:rsidR="00E04F00">
              <w:rPr>
                <w:shd w:val="clear" w:color="auto" w:fill="FFFFFF"/>
              </w:rPr>
              <w:t>едующая</w:t>
            </w:r>
            <w:r w:rsidRPr="00937B66">
              <w:rPr>
                <w:shd w:val="clear" w:color="auto" w:fill="FFFFFF"/>
              </w:rPr>
              <w:t xml:space="preserve"> отделом стандартизации и изучения основ доказательной медицины, врач-пульмонолог НИИ педиатрии и охраны здоровья детей ФГБНУ НКЦ №2 РНЦХ им. акад. Б.В.Петровского, доцент кафедры факультетской педиатрии педиатрического факультета ФГАОУ ВО РНИМУ им. Н.И. </w:t>
            </w:r>
            <w:proofErr w:type="spellStart"/>
            <w:r w:rsidRPr="00937B66">
              <w:rPr>
                <w:shd w:val="clear" w:color="auto" w:fill="FFFFFF"/>
              </w:rPr>
              <w:t>ПироговаМинздрава</w:t>
            </w:r>
            <w:proofErr w:type="spellEnd"/>
            <w:r w:rsidRPr="00937B66">
              <w:rPr>
                <w:shd w:val="clear" w:color="auto" w:fill="FFFFFF"/>
              </w:rPr>
              <w:t xml:space="preserve"> России)</w:t>
            </w:r>
          </w:p>
          <w:p w:rsidR="00D45E4E" w:rsidRPr="00937B66" w:rsidRDefault="00C46975" w:rsidP="00C33760">
            <w:pPr>
              <w:shd w:val="clear" w:color="auto" w:fill="FFFFFF" w:themeFill="background1"/>
              <w:spacing w:after="120"/>
              <w:jc w:val="both"/>
              <w:rPr>
                <w:b/>
                <w:bCs/>
                <w:color w:val="3C4043"/>
                <w:shd w:val="clear" w:color="auto" w:fill="FFFFFF" w:themeFill="background1"/>
              </w:rPr>
            </w:pP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 xml:space="preserve">КЛИНИЧЕСКИЕ ИССЛЕДОВАНИЯ ПО ВАКЦИНАЦИИ ДЕТЕЙ С РАЗЛИЧНЫМИ ХРОНИЧЕСКИМИ ЗАБОЛЕВАНИЯМИ </w:t>
            </w:r>
          </w:p>
        </w:tc>
      </w:tr>
      <w:tr w:rsidR="00D45E4E" w:rsidRPr="000A3F0D" w:rsidTr="00BD14F2">
        <w:trPr>
          <w:trHeight w:val="838"/>
        </w:trPr>
        <w:tc>
          <w:tcPr>
            <w:tcW w:w="0" w:type="auto"/>
          </w:tcPr>
          <w:p w:rsidR="00D45E4E" w:rsidRPr="000A3F0D" w:rsidRDefault="00C46975" w:rsidP="00BD14F2">
            <w:pPr>
              <w:shd w:val="clear" w:color="auto" w:fill="FFFFFF" w:themeFill="background1"/>
              <w:jc w:val="both"/>
              <w:rPr>
                <w:color w:val="3C4043"/>
                <w:shd w:val="clear" w:color="auto" w:fill="FFFFFF" w:themeFill="background1"/>
              </w:rPr>
            </w:pPr>
            <w:r w:rsidRPr="00937B66">
              <w:rPr>
                <w:color w:val="3C4043"/>
                <w:shd w:val="clear" w:color="auto" w:fill="FFFFFF" w:themeFill="background1"/>
              </w:rPr>
              <w:lastRenderedPageBreak/>
              <w:t>16:40-17:00</w:t>
            </w:r>
          </w:p>
        </w:tc>
        <w:tc>
          <w:tcPr>
            <w:tcW w:w="0" w:type="auto"/>
          </w:tcPr>
          <w:p w:rsidR="00D45E4E" w:rsidRPr="00937B66" w:rsidRDefault="00C46975" w:rsidP="00BD14F2">
            <w:pPr>
              <w:pStyle w:val="afb"/>
              <w:ind w:left="0"/>
              <w:jc w:val="both"/>
              <w:rPr>
                <w:spacing w:val="3"/>
              </w:rPr>
            </w:pPr>
            <w:proofErr w:type="spellStart"/>
            <w:r w:rsidRPr="00937B66">
              <w:rPr>
                <w:b/>
                <w:bCs/>
                <w:color w:val="3C4043"/>
                <w:shd w:val="clear" w:color="auto" w:fill="FFFFFF" w:themeFill="background1"/>
              </w:rPr>
              <w:t>Эфендиева</w:t>
            </w:r>
            <w:proofErr w:type="spellEnd"/>
            <w:r w:rsidRPr="00937B66">
              <w:rPr>
                <w:b/>
                <w:bCs/>
                <w:color w:val="3C4043"/>
                <w:shd w:val="clear" w:color="auto" w:fill="FFFFFF" w:themeFill="background1"/>
              </w:rPr>
              <w:t xml:space="preserve"> Камилла </w:t>
            </w:r>
            <w:r w:rsidRPr="00937B66">
              <w:rPr>
                <w:b/>
                <w:bCs/>
                <w:color w:val="3C4043"/>
              </w:rPr>
              <w:t xml:space="preserve">Евгеньевна </w:t>
            </w:r>
            <w:r w:rsidRPr="00937B66">
              <w:rPr>
                <w:spacing w:val="3"/>
              </w:rPr>
              <w:t>(к.м.н., заместитель руководителя по международным связям и образовательной деятельности, врач-аллерголог-иммунолог НКЦ №2 ФГБНУ РНЦХ им. акад. Б.В. Петровского, доцент кафедры факультетской педиатрии педиатрического факультета ФГБОУ ВО РНИМУ им. Н.И. Пирогова Минздрава России)</w:t>
            </w:r>
          </w:p>
          <w:p w:rsidR="00D45E4E" w:rsidRPr="00937B66" w:rsidRDefault="00C46975" w:rsidP="00C33760">
            <w:pPr>
              <w:shd w:val="clear" w:color="auto" w:fill="FFFFFF" w:themeFill="background1"/>
              <w:spacing w:after="120"/>
              <w:jc w:val="both"/>
              <w:rPr>
                <w:b/>
                <w:bCs/>
                <w:color w:val="3C4043"/>
                <w:shd w:val="clear" w:color="auto" w:fill="F1F3F4"/>
              </w:rPr>
            </w:pPr>
            <w:r w:rsidRPr="00937B66">
              <w:rPr>
                <w:i/>
                <w:iCs/>
                <w:color w:val="3C4043"/>
                <w:shd w:val="clear" w:color="auto" w:fill="FFFFFF" w:themeFill="background1"/>
              </w:rPr>
              <w:t>РЕЗУЛЬТАТЫ КЛИНИЧЕСКИХ ИССЛЕДОВАНИЙ У УСЛОВНО ЗДОРОВЫХ ШКОЛЬНИКОВ</w:t>
            </w:r>
          </w:p>
        </w:tc>
      </w:tr>
    </w:tbl>
    <w:p w:rsidR="00D45E4E" w:rsidRDefault="00D45E4E" w:rsidP="00551C05">
      <w:pPr>
        <w:jc w:val="center"/>
      </w:pPr>
    </w:p>
    <w:p w:rsidR="00551C05" w:rsidRPr="00FE5A56" w:rsidRDefault="00551C05" w:rsidP="00551C05">
      <w:pPr>
        <w:ind w:left="567" w:hanging="567"/>
        <w:jc w:val="center"/>
        <w:rPr>
          <w:shd w:val="clear" w:color="auto" w:fill="FFFFFF"/>
        </w:rPr>
      </w:pPr>
    </w:p>
    <w:p w:rsidR="00D45E4E" w:rsidRPr="00B2091F" w:rsidRDefault="00D45E4E" w:rsidP="00D45E4E">
      <w:pPr>
        <w:jc w:val="center"/>
        <w:rPr>
          <w:sz w:val="28"/>
          <w:szCs w:val="28"/>
        </w:rPr>
      </w:pPr>
      <w:r w:rsidRPr="00B2091F">
        <w:rPr>
          <w:sz w:val="28"/>
          <w:szCs w:val="28"/>
        </w:rPr>
        <w:t>СИМПОЗИУМ №1</w:t>
      </w:r>
      <w:r>
        <w:rPr>
          <w:sz w:val="28"/>
          <w:szCs w:val="28"/>
        </w:rPr>
        <w:t>1</w:t>
      </w:r>
    </w:p>
    <w:p w:rsidR="00D45E4E" w:rsidRDefault="00D45E4E" w:rsidP="00D45E4E">
      <w:pPr>
        <w:jc w:val="center"/>
        <w:rPr>
          <w:sz w:val="28"/>
          <w:szCs w:val="28"/>
        </w:rPr>
      </w:pPr>
      <w:r w:rsidRPr="00FE5A56">
        <w:rPr>
          <w:sz w:val="28"/>
          <w:szCs w:val="28"/>
        </w:rPr>
        <w:t>«МАТЕМАТИЧЕСКОЕ МОДЕЛИРОВАНИЕ В ДОКЛИНИЧЕСКИХ И КЛИНИЧЕСКИХ ИССЛЕДОВАНИЯХ»</w:t>
      </w:r>
    </w:p>
    <w:p w:rsidR="00D45E4E" w:rsidRPr="00FE5A56" w:rsidRDefault="00D45E4E" w:rsidP="00D45E4E">
      <w:pPr>
        <w:jc w:val="center"/>
        <w:rPr>
          <w:b/>
          <w:bCs/>
          <w:sz w:val="28"/>
          <w:szCs w:val="28"/>
        </w:rPr>
      </w:pPr>
      <w:r w:rsidRPr="00FE5A56">
        <w:rPr>
          <w:b/>
          <w:bCs/>
          <w:sz w:val="28"/>
          <w:szCs w:val="28"/>
        </w:rPr>
        <w:t>ЗАЛ НАУЧНОГО СОВЕТА, КОРПУС №2</w:t>
      </w:r>
    </w:p>
    <w:p w:rsidR="00D45E4E" w:rsidRPr="00FE5A56" w:rsidRDefault="00D45E4E" w:rsidP="00D45E4E">
      <w:pPr>
        <w:jc w:val="center"/>
        <w:rPr>
          <w:sz w:val="28"/>
          <w:szCs w:val="28"/>
        </w:rPr>
      </w:pPr>
      <w:r w:rsidRPr="00FE5A56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FE5A56">
        <w:rPr>
          <w:sz w:val="28"/>
          <w:szCs w:val="28"/>
        </w:rPr>
        <w:t>:00-1</w:t>
      </w:r>
      <w:r>
        <w:rPr>
          <w:sz w:val="28"/>
          <w:szCs w:val="28"/>
        </w:rPr>
        <w:t>7</w:t>
      </w:r>
      <w:r w:rsidRPr="00FE5A56">
        <w:rPr>
          <w:sz w:val="28"/>
          <w:szCs w:val="28"/>
        </w:rPr>
        <w:t>:00</w:t>
      </w:r>
    </w:p>
    <w:p w:rsidR="00D45E4E" w:rsidRPr="00FE5A56" w:rsidRDefault="00D45E4E" w:rsidP="00D45E4E">
      <w:pPr>
        <w:jc w:val="center"/>
        <w:rPr>
          <w:b/>
          <w:bCs/>
          <w:i/>
          <w:iCs/>
        </w:rPr>
      </w:pPr>
      <w:r w:rsidRPr="00FE5A56">
        <w:rPr>
          <w:b/>
          <w:bCs/>
          <w:i/>
          <w:iCs/>
        </w:rPr>
        <w:t>Модератор:</w:t>
      </w:r>
    </w:p>
    <w:p w:rsidR="00D45E4E" w:rsidRPr="00FE5A56" w:rsidRDefault="00D45E4E" w:rsidP="00D45E4E">
      <w:pPr>
        <w:jc w:val="center"/>
      </w:pPr>
      <w:r w:rsidRPr="00F25ECF">
        <w:rPr>
          <w:b/>
          <w:i/>
          <w:iCs/>
        </w:rPr>
        <w:t>Бондарева</w:t>
      </w:r>
      <w:r>
        <w:rPr>
          <w:b/>
          <w:i/>
          <w:iCs/>
        </w:rPr>
        <w:t xml:space="preserve"> </w:t>
      </w:r>
      <w:r w:rsidRPr="00F25ECF">
        <w:rPr>
          <w:b/>
          <w:i/>
          <w:iCs/>
        </w:rPr>
        <w:t>Ирина</w:t>
      </w:r>
      <w:r>
        <w:rPr>
          <w:b/>
          <w:i/>
          <w:iCs/>
        </w:rPr>
        <w:t xml:space="preserve"> </w:t>
      </w:r>
      <w:r w:rsidR="0095549A">
        <w:rPr>
          <w:b/>
          <w:i/>
          <w:iCs/>
        </w:rPr>
        <w:t>Б</w:t>
      </w:r>
      <w:r>
        <w:rPr>
          <w:b/>
          <w:i/>
          <w:iCs/>
        </w:rPr>
        <w:t>орисовна (</w:t>
      </w:r>
      <w:r w:rsidRPr="00F25ECF">
        <w:rPr>
          <w:b/>
          <w:i/>
          <w:iCs/>
        </w:rPr>
        <w:t>д.б.н.</w:t>
      </w:r>
      <w:r>
        <w:rPr>
          <w:b/>
          <w:i/>
          <w:iCs/>
        </w:rPr>
        <w:t>, г</w:t>
      </w:r>
      <w:r w:rsidRPr="00F25ECF">
        <w:rPr>
          <w:b/>
          <w:i/>
          <w:iCs/>
        </w:rPr>
        <w:t xml:space="preserve">лавный </w:t>
      </w:r>
      <w:proofErr w:type="spellStart"/>
      <w:r w:rsidRPr="00F25ECF">
        <w:rPr>
          <w:b/>
          <w:i/>
          <w:iCs/>
        </w:rPr>
        <w:t>биостатистик</w:t>
      </w:r>
      <w:proofErr w:type="spellEnd"/>
      <w:r>
        <w:rPr>
          <w:b/>
          <w:i/>
          <w:iCs/>
        </w:rPr>
        <w:t xml:space="preserve">, </w:t>
      </w:r>
      <w:r>
        <w:rPr>
          <w:rFonts w:ascii="YS Text" w:hAnsi="YS Text"/>
          <w:color w:val="333333"/>
          <w:sz w:val="20"/>
          <w:szCs w:val="20"/>
          <w:shd w:val="clear" w:color="auto" w:fill="FFFFFF"/>
        </w:rPr>
        <w:t>"</w:t>
      </w:r>
      <w:r w:rsidRPr="00B2485D">
        <w:rPr>
          <w:b/>
          <w:i/>
          <w:iCs/>
        </w:rPr>
        <w:t>ОСТ Рус", Москва</w:t>
      </w:r>
      <w:r w:rsidRPr="00B2485D">
        <w:rPr>
          <w:i/>
          <w:iCs/>
        </w:rPr>
        <w:t>)</w:t>
      </w:r>
    </w:p>
    <w:p w:rsidR="00D45E4E" w:rsidRDefault="00D45E4E" w:rsidP="00D45E4E">
      <w:pPr>
        <w:ind w:left="567" w:hanging="567"/>
        <w:rPr>
          <w:shd w:val="clear" w:color="auto" w:fill="FFFFFF"/>
        </w:rPr>
      </w:pPr>
    </w:p>
    <w:tbl>
      <w:tblPr>
        <w:tblStyle w:val="aff5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6"/>
        <w:gridCol w:w="8841"/>
        <w:gridCol w:w="240"/>
      </w:tblGrid>
      <w:tr w:rsidR="00D45E4E" w:rsidRPr="000A3F0D" w:rsidTr="00BD14F2">
        <w:trPr>
          <w:trHeight w:val="323"/>
        </w:trPr>
        <w:tc>
          <w:tcPr>
            <w:tcW w:w="0" w:type="auto"/>
          </w:tcPr>
          <w:p w:rsidR="00D45E4E" w:rsidRPr="000A3F0D" w:rsidRDefault="00C46975" w:rsidP="00BD14F2">
            <w:r w:rsidRPr="00937B66">
              <w:t xml:space="preserve">14:00-14:15 </w:t>
            </w:r>
          </w:p>
        </w:tc>
        <w:tc>
          <w:tcPr>
            <w:tcW w:w="0" w:type="auto"/>
            <w:gridSpan w:val="2"/>
          </w:tcPr>
          <w:p w:rsidR="00E42A5A" w:rsidRPr="000A3F0D" w:rsidRDefault="00C46975" w:rsidP="00937B66">
            <w:pPr>
              <w:jc w:val="both"/>
            </w:pPr>
            <w:r w:rsidRPr="00937B66">
              <w:rPr>
                <w:b/>
              </w:rPr>
              <w:t xml:space="preserve">Леон </w:t>
            </w:r>
            <w:proofErr w:type="spellStart"/>
            <w:r w:rsidRPr="00937B66">
              <w:rPr>
                <w:b/>
              </w:rPr>
              <w:t>Атупанья</w:t>
            </w:r>
            <w:proofErr w:type="spellEnd"/>
            <w:r w:rsidRPr="00937B66">
              <w:rPr>
                <w:b/>
              </w:rPr>
              <w:t xml:space="preserve"> Мария Кристина</w:t>
            </w:r>
            <w:r w:rsidRPr="00937B66">
              <w:t xml:space="preserve"> (к. ф.-м. н., </w:t>
            </w:r>
            <w:proofErr w:type="spellStart"/>
            <w:r w:rsidRPr="00937B66">
              <w:t>фармакометрик</w:t>
            </w:r>
            <w:proofErr w:type="spellEnd"/>
            <w:r w:rsidRPr="00937B66">
              <w:t xml:space="preserve">, M&amp;S </w:t>
            </w:r>
            <w:proofErr w:type="spellStart"/>
            <w:r w:rsidRPr="00937B66">
              <w:t>Decisions</w:t>
            </w:r>
            <w:proofErr w:type="spellEnd"/>
            <w:r w:rsidRPr="00937B66">
              <w:t>/ ООО "СИМУРГФАРМ", Москва)</w:t>
            </w:r>
          </w:p>
          <w:p w:rsidR="00E42A5A" w:rsidRPr="00950421" w:rsidRDefault="00C46975" w:rsidP="00937B66">
            <w:pPr>
              <w:spacing w:after="120"/>
              <w:jc w:val="both"/>
              <w:rPr>
                <w:i/>
                <w:iCs/>
              </w:rPr>
            </w:pPr>
            <w:r w:rsidRPr="00950421">
              <w:rPr>
                <w:i/>
                <w:iCs/>
              </w:rPr>
              <w:t xml:space="preserve">МЕХАНИСТИЧЕСКОЕ МОДЕЛИРОВАНИЕ АУТОИММУННЫХ ЗАБОЛЕВАНИЙ – ПРОШЛОЕ, НАСТОЯЩЕЕ, БУДУЩЕЕ </w:t>
            </w:r>
          </w:p>
        </w:tc>
      </w:tr>
      <w:tr w:rsidR="00D45E4E" w:rsidRPr="000A3F0D" w:rsidTr="00BD14F2">
        <w:trPr>
          <w:trHeight w:val="323"/>
        </w:trPr>
        <w:tc>
          <w:tcPr>
            <w:tcW w:w="0" w:type="auto"/>
          </w:tcPr>
          <w:p w:rsidR="00D45E4E" w:rsidRPr="000A3F0D" w:rsidRDefault="00C46975" w:rsidP="00BD14F2">
            <w:r w:rsidRPr="00937B66">
              <w:t xml:space="preserve">14:15-14:30 </w:t>
            </w:r>
          </w:p>
        </w:tc>
        <w:tc>
          <w:tcPr>
            <w:tcW w:w="0" w:type="auto"/>
            <w:gridSpan w:val="2"/>
          </w:tcPr>
          <w:p w:rsidR="00E42A5A" w:rsidRPr="000A3F0D" w:rsidRDefault="00C46975" w:rsidP="00937B66">
            <w:pPr>
              <w:jc w:val="both"/>
            </w:pPr>
            <w:proofErr w:type="spellStart"/>
            <w:r w:rsidRPr="00937B66">
              <w:rPr>
                <w:b/>
                <w:bCs/>
                <w:color w:val="000000"/>
              </w:rPr>
              <w:t>Жуденков</w:t>
            </w:r>
            <w:proofErr w:type="spellEnd"/>
            <w:r w:rsidRPr="00937B66">
              <w:rPr>
                <w:b/>
                <w:bCs/>
                <w:color w:val="000000"/>
              </w:rPr>
              <w:t xml:space="preserve"> Кирилл Владимирович</w:t>
            </w:r>
            <w:r w:rsidRPr="00937B66">
              <w:rPr>
                <w:color w:val="000000"/>
              </w:rPr>
              <w:t xml:space="preserve"> (г</w:t>
            </w:r>
            <w:r w:rsidRPr="00937B66">
              <w:t>енеральный директор, ООО "СИМУРГФАРМ", Москва)</w:t>
            </w:r>
          </w:p>
          <w:p w:rsidR="00D45E4E" w:rsidRPr="000A3F0D" w:rsidRDefault="00C46975" w:rsidP="003235F6">
            <w:pPr>
              <w:spacing w:after="120"/>
              <w:jc w:val="both"/>
              <w:rPr>
                <w:i/>
                <w:iCs/>
              </w:rPr>
            </w:pPr>
            <w:r w:rsidRPr="000A3F0D">
              <w:rPr>
                <w:i/>
                <w:iCs/>
                <w:color w:val="000000"/>
              </w:rPr>
              <w:t>МАТЕМАТИЧЕСКОЕ МОДЕЛИРОВАНИЕ В КОЛИЧЕСТВЕННОЙ ФАРМАКОЛОГИИ: РЕГУЛЯТОРНЫЕ АСПЕКТЫ И ПРОГРАММНЫЕ РЕШЕНИЯ</w:t>
            </w:r>
          </w:p>
        </w:tc>
      </w:tr>
      <w:tr w:rsidR="00D45E4E" w:rsidRPr="000A3F0D" w:rsidTr="00BD14F2">
        <w:trPr>
          <w:trHeight w:val="323"/>
        </w:trPr>
        <w:tc>
          <w:tcPr>
            <w:tcW w:w="0" w:type="auto"/>
          </w:tcPr>
          <w:p w:rsidR="00D45E4E" w:rsidRPr="000A3F0D" w:rsidRDefault="00C46975" w:rsidP="00BD14F2">
            <w:r w:rsidRPr="00937B66">
              <w:t xml:space="preserve">14:30-14:45 </w:t>
            </w:r>
          </w:p>
        </w:tc>
        <w:tc>
          <w:tcPr>
            <w:tcW w:w="0" w:type="auto"/>
            <w:gridSpan w:val="2"/>
          </w:tcPr>
          <w:p w:rsidR="00E42A5A" w:rsidRPr="000A3F0D" w:rsidRDefault="007138C5" w:rsidP="00937B66">
            <w:pPr>
              <w:jc w:val="both"/>
            </w:pPr>
            <w:r>
              <w:rPr>
                <w:b/>
                <w:bCs/>
              </w:rPr>
              <w:t>Михайлова (</w:t>
            </w:r>
            <w:r w:rsidR="00C46975" w:rsidRPr="00937B66">
              <w:rPr>
                <w:b/>
                <w:bCs/>
              </w:rPr>
              <w:t>Кондрашина</w:t>
            </w:r>
            <w:r>
              <w:rPr>
                <w:b/>
                <w:bCs/>
              </w:rPr>
              <w:t>)</w:t>
            </w:r>
            <w:r w:rsidR="00C46975" w:rsidRPr="00937B66">
              <w:rPr>
                <w:b/>
                <w:bCs/>
              </w:rPr>
              <w:t xml:space="preserve"> Анна Алексеевна</w:t>
            </w:r>
            <w:r w:rsidR="00C46975" w:rsidRPr="00937B66">
              <w:t xml:space="preserve"> (</w:t>
            </w:r>
            <w:r w:rsidRPr="007138C5">
              <w:t>ПМГМУ имени И.М. Сеченова, Москва</w:t>
            </w:r>
            <w:r>
              <w:t>)</w:t>
            </w:r>
          </w:p>
          <w:p w:rsidR="00D45E4E" w:rsidRPr="000A3F0D" w:rsidRDefault="00C46975" w:rsidP="003235F6">
            <w:pPr>
              <w:jc w:val="both"/>
              <w:rPr>
                <w:i/>
                <w:iCs/>
              </w:rPr>
            </w:pPr>
            <w:r w:rsidRPr="000A3F0D">
              <w:rPr>
                <w:i/>
                <w:iCs/>
                <w:color w:val="000000"/>
              </w:rPr>
              <w:t xml:space="preserve">АПРИОРНОЕ ЗНАНИЕ – ПРИМЕНЕНИЕ БАЙЕСОВСКОГО ПОДХОДА ДЛЯ ОЦЕНКИ ЗНАЧЕНИЙ ПАРАМЕТРОВ В МЕХАНИСТИЧЕСКИХ МОДЕЛЯХ </w:t>
            </w:r>
          </w:p>
        </w:tc>
      </w:tr>
      <w:tr w:rsidR="00D45E4E" w:rsidRPr="000A3F0D" w:rsidTr="00BD14F2">
        <w:trPr>
          <w:trHeight w:val="494"/>
        </w:trPr>
        <w:tc>
          <w:tcPr>
            <w:tcW w:w="0" w:type="auto"/>
          </w:tcPr>
          <w:p w:rsidR="00D45E4E" w:rsidRPr="000A3F0D" w:rsidRDefault="00C46975" w:rsidP="00BD14F2">
            <w:r w:rsidRPr="00937B66">
              <w:t>14:45-15:00</w:t>
            </w:r>
          </w:p>
        </w:tc>
        <w:tc>
          <w:tcPr>
            <w:tcW w:w="0" w:type="auto"/>
            <w:gridSpan w:val="2"/>
          </w:tcPr>
          <w:p w:rsidR="00E42A5A" w:rsidRPr="000A3F0D" w:rsidRDefault="00C46975" w:rsidP="00937B66">
            <w:pPr>
              <w:jc w:val="both"/>
            </w:pPr>
            <w:r w:rsidRPr="00937B66">
              <w:rPr>
                <w:b/>
                <w:bCs/>
                <w:color w:val="000000"/>
              </w:rPr>
              <w:t xml:space="preserve">Арнаутов Владимир Сергеевич </w:t>
            </w:r>
            <w:r w:rsidRPr="00937B66">
              <w:rPr>
                <w:color w:val="000000"/>
              </w:rPr>
              <w:t>(</w:t>
            </w:r>
            <w:proofErr w:type="spellStart"/>
            <w:r w:rsidRPr="00937B66">
              <w:rPr>
                <w:color w:val="000000"/>
              </w:rPr>
              <w:t>биостатистик</w:t>
            </w:r>
            <w:proofErr w:type="spellEnd"/>
            <w:r w:rsidRPr="00937B66">
              <w:rPr>
                <w:color w:val="000000"/>
              </w:rPr>
              <w:t>, ИП Арнаутов, Москва)</w:t>
            </w:r>
          </w:p>
          <w:p w:rsidR="00D45E4E" w:rsidRPr="000A3F0D" w:rsidRDefault="00C46975" w:rsidP="003235F6">
            <w:pPr>
              <w:spacing w:after="120"/>
              <w:jc w:val="both"/>
              <w:rPr>
                <w:i/>
                <w:iCs/>
              </w:rPr>
            </w:pPr>
            <w:r w:rsidRPr="000A3F0D">
              <w:rPr>
                <w:i/>
                <w:iCs/>
                <w:color w:val="000000"/>
              </w:rPr>
              <w:t>ПРИМЕНЕНЕИЕ JULIA В ЗАДАЧАХ ФК/ФД МОДЕЛИРОВАНИЯ</w:t>
            </w:r>
          </w:p>
        </w:tc>
      </w:tr>
      <w:tr w:rsidR="00D45E4E" w:rsidRPr="000A3F0D" w:rsidTr="00BD14F2">
        <w:trPr>
          <w:trHeight w:val="323"/>
        </w:trPr>
        <w:tc>
          <w:tcPr>
            <w:tcW w:w="0" w:type="auto"/>
          </w:tcPr>
          <w:p w:rsidR="00D45E4E" w:rsidRPr="000A3F0D" w:rsidRDefault="00C46975" w:rsidP="00BD14F2">
            <w:r w:rsidRPr="00937B66">
              <w:t>15:00-15:15</w:t>
            </w:r>
          </w:p>
        </w:tc>
        <w:tc>
          <w:tcPr>
            <w:tcW w:w="0" w:type="auto"/>
            <w:gridSpan w:val="2"/>
          </w:tcPr>
          <w:p w:rsidR="00B865FB" w:rsidRPr="00B865FB" w:rsidRDefault="00B865FB" w:rsidP="00B865FB">
            <w:pPr>
              <w:jc w:val="both"/>
            </w:pPr>
            <w:r w:rsidRPr="00B865FB">
              <w:rPr>
                <w:b/>
                <w:bCs/>
                <w:color w:val="000000"/>
              </w:rPr>
              <w:t xml:space="preserve">Косинский Юрий </w:t>
            </w:r>
            <w:proofErr w:type="spellStart"/>
            <w:r w:rsidRPr="00B865FB">
              <w:rPr>
                <w:b/>
                <w:bCs/>
                <w:color w:val="000000"/>
              </w:rPr>
              <w:t>Анзельмович</w:t>
            </w:r>
            <w:proofErr w:type="spellEnd"/>
            <w:r w:rsidRPr="00B865FB">
              <w:rPr>
                <w:color w:val="000000"/>
              </w:rPr>
              <w:t xml:space="preserve"> (ведущий научный сотрудник</w:t>
            </w:r>
            <w:r w:rsidRPr="00B865FB">
              <w:t xml:space="preserve">, M&amp;S </w:t>
            </w:r>
            <w:proofErr w:type="spellStart"/>
            <w:r w:rsidRPr="00B865FB">
              <w:t>Decisions</w:t>
            </w:r>
            <w:proofErr w:type="spellEnd"/>
            <w:r w:rsidRPr="00B865FB">
              <w:t>, Москва)</w:t>
            </w:r>
          </w:p>
          <w:p w:rsidR="00D45E4E" w:rsidRPr="000A3F0D" w:rsidRDefault="00B865FB" w:rsidP="00B865FB">
            <w:pPr>
              <w:spacing w:after="120"/>
              <w:jc w:val="both"/>
              <w:rPr>
                <w:i/>
                <w:iCs/>
              </w:rPr>
            </w:pPr>
            <w:r w:rsidRPr="00B865FB">
              <w:rPr>
                <w:i/>
                <w:iCs/>
                <w:color w:val="000000"/>
              </w:rPr>
              <w:t>ПОДХОДЫ К АНАЛИЗУ ДОКЛИНИЧЕСКИХ ДАННЫХ ПРИ РАЗРАБОТКЕ ТЕРАПИИ ГЕННО-МОДИФИЦИРОВАННЫМИ КЛЕТКАМИ</w:t>
            </w:r>
          </w:p>
        </w:tc>
      </w:tr>
      <w:tr w:rsidR="00D45E4E" w:rsidRPr="000A3F0D" w:rsidTr="00BD14F2">
        <w:trPr>
          <w:trHeight w:val="323"/>
        </w:trPr>
        <w:tc>
          <w:tcPr>
            <w:tcW w:w="0" w:type="auto"/>
          </w:tcPr>
          <w:p w:rsidR="00D45E4E" w:rsidRPr="000A3F0D" w:rsidRDefault="00C46975" w:rsidP="00BD14F2">
            <w:r w:rsidRPr="00937B66">
              <w:t>15:15-15:30</w:t>
            </w:r>
          </w:p>
        </w:tc>
        <w:tc>
          <w:tcPr>
            <w:tcW w:w="0" w:type="auto"/>
            <w:gridSpan w:val="2"/>
          </w:tcPr>
          <w:p w:rsidR="00E42A5A" w:rsidRPr="000A3F0D" w:rsidRDefault="00C46975" w:rsidP="00937B66">
            <w:pPr>
              <w:jc w:val="both"/>
            </w:pPr>
            <w:r w:rsidRPr="00937B66">
              <w:rPr>
                <w:b/>
                <w:bCs/>
                <w:color w:val="000000"/>
              </w:rPr>
              <w:t>Пономарёва Ирина Валерьевна</w:t>
            </w:r>
            <w:r w:rsidRPr="00937B66">
              <w:rPr>
                <w:color w:val="000000"/>
              </w:rPr>
              <w:t xml:space="preserve"> (</w:t>
            </w:r>
            <w:proofErr w:type="spellStart"/>
            <w:r w:rsidRPr="00937B66">
              <w:rPr>
                <w:color w:val="000000"/>
              </w:rPr>
              <w:t>фармакометрик</w:t>
            </w:r>
            <w:proofErr w:type="spellEnd"/>
            <w:r w:rsidRPr="00937B66">
              <w:rPr>
                <w:color w:val="000000"/>
              </w:rPr>
              <w:t xml:space="preserve">, </w:t>
            </w:r>
            <w:r w:rsidRPr="00937B66">
              <w:t xml:space="preserve">АО </w:t>
            </w:r>
            <w:proofErr w:type="spellStart"/>
            <w:r w:rsidRPr="00937B66">
              <w:t>Биокад</w:t>
            </w:r>
            <w:proofErr w:type="spellEnd"/>
            <w:r w:rsidRPr="00937B66">
              <w:t>)</w:t>
            </w:r>
          </w:p>
          <w:p w:rsidR="00D45E4E" w:rsidRPr="000A3F0D" w:rsidRDefault="00C46975" w:rsidP="003235F6">
            <w:pPr>
              <w:spacing w:after="120"/>
              <w:jc w:val="both"/>
              <w:rPr>
                <w:i/>
                <w:iCs/>
              </w:rPr>
            </w:pPr>
            <w:r w:rsidRPr="000A3F0D">
              <w:rPr>
                <w:i/>
                <w:iCs/>
                <w:color w:val="000000"/>
              </w:rPr>
              <w:t>СИСТЕМНО-ФАРМАКОЛОГИЧЕСКАЯ МОДЕЛЬ ДИНАМИКИ КЛЕТОК ВРОЖДЕННОГО ИММУНИТЕТА</w:t>
            </w:r>
          </w:p>
        </w:tc>
      </w:tr>
      <w:tr w:rsidR="00D45E4E" w:rsidRPr="000A3F0D" w:rsidTr="00BD14F2">
        <w:trPr>
          <w:trHeight w:val="323"/>
        </w:trPr>
        <w:tc>
          <w:tcPr>
            <w:tcW w:w="0" w:type="auto"/>
          </w:tcPr>
          <w:p w:rsidR="00D45E4E" w:rsidRPr="000A3F0D" w:rsidRDefault="00C46975" w:rsidP="00BD14F2">
            <w:r w:rsidRPr="00937B66">
              <w:t>15:30-15:45</w:t>
            </w:r>
          </w:p>
        </w:tc>
        <w:tc>
          <w:tcPr>
            <w:tcW w:w="0" w:type="auto"/>
            <w:gridSpan w:val="2"/>
          </w:tcPr>
          <w:p w:rsidR="00E42A5A" w:rsidRPr="000A3F0D" w:rsidRDefault="00C46975" w:rsidP="00937B66">
            <w:pPr>
              <w:jc w:val="both"/>
            </w:pPr>
            <w:r w:rsidRPr="00937B66">
              <w:rPr>
                <w:b/>
                <w:bCs/>
                <w:color w:val="000000"/>
              </w:rPr>
              <w:t>Угольков Ярослав Александрович</w:t>
            </w:r>
            <w:r w:rsidRPr="00937B66">
              <w:rPr>
                <w:color w:val="000000"/>
              </w:rPr>
              <w:t xml:space="preserve"> (младший научный сотрудник, Центр математического моделирования в разработке лекарств, </w:t>
            </w:r>
            <w:r w:rsidRPr="00937B66">
              <w:t>ФГАОУ ВО Первый МГМУ им. И.М. Сеченова Минздрава России, Москва</w:t>
            </w:r>
            <w:r w:rsidRPr="00937B66">
              <w:rPr>
                <w:color w:val="000000"/>
              </w:rPr>
              <w:t xml:space="preserve">) </w:t>
            </w:r>
          </w:p>
          <w:p w:rsidR="00D45E4E" w:rsidRPr="000A3F0D" w:rsidRDefault="00C46975" w:rsidP="003235F6">
            <w:pPr>
              <w:spacing w:after="120"/>
              <w:jc w:val="both"/>
              <w:rPr>
                <w:i/>
                <w:iCs/>
              </w:rPr>
            </w:pPr>
            <w:r w:rsidRPr="000A3F0D">
              <w:rPr>
                <w:i/>
                <w:iCs/>
                <w:color w:val="000000"/>
              </w:rPr>
              <w:t>МОДЕЛИРОВАНИЕ B-КЛЕТОЧНОГО ИММУНИТЕТА ПРИ СИСТЕМНОЙ КРАСНОЙ ВОЛЧАНКЕ</w:t>
            </w:r>
          </w:p>
        </w:tc>
      </w:tr>
      <w:tr w:rsidR="00D45E4E" w:rsidRPr="000A3F0D" w:rsidTr="00BD14F2">
        <w:trPr>
          <w:trHeight w:val="323"/>
        </w:trPr>
        <w:tc>
          <w:tcPr>
            <w:tcW w:w="0" w:type="auto"/>
          </w:tcPr>
          <w:p w:rsidR="00D45E4E" w:rsidRPr="000A3F0D" w:rsidRDefault="00C46975" w:rsidP="00BD14F2">
            <w:r w:rsidRPr="00937B66">
              <w:t>15:45</w:t>
            </w:r>
          </w:p>
          <w:p w:rsidR="00D45E4E" w:rsidRPr="000A3F0D" w:rsidRDefault="00C46975" w:rsidP="00BD14F2">
            <w:r w:rsidRPr="00937B66">
              <w:t>16:00</w:t>
            </w:r>
          </w:p>
        </w:tc>
        <w:tc>
          <w:tcPr>
            <w:tcW w:w="0" w:type="auto"/>
            <w:gridSpan w:val="2"/>
          </w:tcPr>
          <w:p w:rsidR="00E42A5A" w:rsidRPr="000A3F0D" w:rsidRDefault="00C46975" w:rsidP="00937B66">
            <w:pPr>
              <w:jc w:val="both"/>
            </w:pPr>
            <w:r w:rsidRPr="00937B66">
              <w:rPr>
                <w:b/>
                <w:bCs/>
                <w:color w:val="000000"/>
              </w:rPr>
              <w:t>Никитич Антонина Алексеевна</w:t>
            </w:r>
            <w:r w:rsidRPr="00937B66">
              <w:rPr>
                <w:color w:val="000000"/>
              </w:rPr>
              <w:t xml:space="preserve"> (м</w:t>
            </w:r>
            <w:r w:rsidRPr="00937B66">
              <w:t>ладший научный сотрудник, ФГАОУ ВО Первый МГМУ им. И.М. Сеченова Минздрава России, Москва)</w:t>
            </w:r>
          </w:p>
          <w:p w:rsidR="00D45E4E" w:rsidRPr="000A3F0D" w:rsidRDefault="00C46975" w:rsidP="003235F6">
            <w:pPr>
              <w:spacing w:after="120"/>
              <w:jc w:val="both"/>
              <w:rPr>
                <w:i/>
                <w:iCs/>
              </w:rPr>
            </w:pPr>
            <w:r w:rsidRPr="000A3F0D">
              <w:rPr>
                <w:i/>
                <w:iCs/>
                <w:color w:val="000000"/>
              </w:rPr>
              <w:t>АНАЛИЗ ВАРИАБЕЛЬНОСТИ ФАРМАКОКИНЕТИЧЕСКИХ ПРОФИЛЕЙ АНТИ-PD-1 АНТИТЕЛА С ПОМОЩЬЮ ПОПУЛЯЦИОННОЙ МОДЕЛИ ФАРМАКОКИНЕТИКИ</w:t>
            </w:r>
          </w:p>
        </w:tc>
      </w:tr>
      <w:tr w:rsidR="00D45E4E" w:rsidRPr="000A3F0D" w:rsidTr="00BD14F2">
        <w:trPr>
          <w:trHeight w:val="323"/>
        </w:trPr>
        <w:tc>
          <w:tcPr>
            <w:tcW w:w="0" w:type="auto"/>
          </w:tcPr>
          <w:p w:rsidR="00D45E4E" w:rsidRPr="000A3F0D" w:rsidRDefault="00C46975" w:rsidP="00BD14F2">
            <w:r w:rsidRPr="00937B66">
              <w:t>16:00-16:15</w:t>
            </w:r>
          </w:p>
        </w:tc>
        <w:tc>
          <w:tcPr>
            <w:tcW w:w="0" w:type="auto"/>
            <w:gridSpan w:val="2"/>
          </w:tcPr>
          <w:p w:rsidR="00E42A5A" w:rsidRPr="000A3F0D" w:rsidRDefault="00C46975" w:rsidP="00937B66">
            <w:pPr>
              <w:jc w:val="both"/>
              <w:rPr>
                <w:rFonts w:ascii="Calibri" w:hAnsi="Calibri" w:cs="Calibri"/>
                <w:color w:val="000000"/>
              </w:rPr>
            </w:pPr>
            <w:r w:rsidRPr="00937B66">
              <w:rPr>
                <w:b/>
                <w:bCs/>
                <w:color w:val="000000"/>
              </w:rPr>
              <w:t>Пунько Анастасия</w:t>
            </w:r>
            <w:r w:rsidR="00B865FB">
              <w:rPr>
                <w:b/>
                <w:bCs/>
                <w:color w:val="000000"/>
              </w:rPr>
              <w:t xml:space="preserve"> Владимировна</w:t>
            </w:r>
            <w:r w:rsidRPr="00937B66">
              <w:rPr>
                <w:color w:val="000000"/>
              </w:rPr>
              <w:t xml:space="preserve"> (</w:t>
            </w:r>
            <w:proofErr w:type="spellStart"/>
            <w:r w:rsidRPr="00937B66">
              <w:rPr>
                <w:color w:val="000000"/>
              </w:rPr>
              <w:t>фармакометрик</w:t>
            </w:r>
            <w:proofErr w:type="spellEnd"/>
            <w:r w:rsidRPr="00937B66">
              <w:rPr>
                <w:color w:val="000000"/>
              </w:rPr>
              <w:t xml:space="preserve">, </w:t>
            </w:r>
            <w:r w:rsidR="00B865FB" w:rsidRPr="00B865FB">
              <w:rPr>
                <w:color w:val="000000"/>
              </w:rPr>
              <w:t xml:space="preserve">Факультет компьютерных наук ВШЭ/ M&amp;S </w:t>
            </w:r>
            <w:proofErr w:type="spellStart"/>
            <w:r w:rsidR="00B865FB" w:rsidRPr="00B865FB">
              <w:rPr>
                <w:color w:val="000000"/>
              </w:rPr>
              <w:t>Decisions</w:t>
            </w:r>
            <w:proofErr w:type="spellEnd"/>
            <w:r w:rsidR="00B865FB" w:rsidRPr="00B865FB">
              <w:t>, Москва</w:t>
            </w:r>
            <w:r w:rsidRPr="00937B66">
              <w:rPr>
                <w:rFonts w:ascii="Calibri" w:hAnsi="Calibri" w:cs="Calibri"/>
                <w:color w:val="000000"/>
              </w:rPr>
              <w:t>)</w:t>
            </w:r>
          </w:p>
          <w:p w:rsidR="00D45E4E" w:rsidRPr="000A3F0D" w:rsidRDefault="00C46975" w:rsidP="003235F6">
            <w:pPr>
              <w:spacing w:after="120"/>
              <w:jc w:val="both"/>
              <w:rPr>
                <w:i/>
                <w:iCs/>
              </w:rPr>
            </w:pPr>
            <w:r w:rsidRPr="000A3F0D">
              <w:rPr>
                <w:i/>
                <w:iCs/>
                <w:color w:val="000000"/>
              </w:rPr>
              <w:lastRenderedPageBreak/>
              <w:t xml:space="preserve">МАТЕМАТИЧЕСКОЕ МОДЕЛИРОВАНИЕ CAR T-КЛЕТОЧНОЙ ИММУНОТЕРАПИИ ПРИ МНОЖЕСТВЕННОЙ МИЕЛОМЕ </w:t>
            </w:r>
          </w:p>
        </w:tc>
      </w:tr>
      <w:tr w:rsidR="00D45E4E" w:rsidRPr="000A3F0D" w:rsidTr="00BD14F2">
        <w:trPr>
          <w:trHeight w:val="323"/>
        </w:trPr>
        <w:tc>
          <w:tcPr>
            <w:tcW w:w="0" w:type="auto"/>
          </w:tcPr>
          <w:p w:rsidR="00D45E4E" w:rsidRPr="000A3F0D" w:rsidRDefault="00C46975" w:rsidP="00BD14F2">
            <w:r w:rsidRPr="00937B66">
              <w:lastRenderedPageBreak/>
              <w:t>16:15-16:30</w:t>
            </w:r>
          </w:p>
        </w:tc>
        <w:tc>
          <w:tcPr>
            <w:tcW w:w="0" w:type="auto"/>
            <w:gridSpan w:val="2"/>
          </w:tcPr>
          <w:p w:rsidR="00E42A5A" w:rsidRPr="000A3F0D" w:rsidRDefault="00C46975" w:rsidP="00937B66">
            <w:pPr>
              <w:jc w:val="both"/>
            </w:pPr>
            <w:proofErr w:type="spellStart"/>
            <w:r w:rsidRPr="00937B66">
              <w:rPr>
                <w:b/>
                <w:bCs/>
                <w:color w:val="000000"/>
              </w:rPr>
              <w:t>Овсенева</w:t>
            </w:r>
            <w:proofErr w:type="spellEnd"/>
            <w:r w:rsidRPr="00937B66">
              <w:rPr>
                <w:b/>
                <w:bCs/>
                <w:color w:val="000000"/>
              </w:rPr>
              <w:t xml:space="preserve"> Мария Игоревна</w:t>
            </w:r>
            <w:r w:rsidRPr="00937B66">
              <w:rPr>
                <w:color w:val="000000"/>
              </w:rPr>
              <w:t xml:space="preserve"> (</w:t>
            </w:r>
            <w:proofErr w:type="spellStart"/>
            <w:r w:rsidRPr="00937B66">
              <w:rPr>
                <w:color w:val="000000"/>
              </w:rPr>
              <w:t>фармакометрик</w:t>
            </w:r>
            <w:proofErr w:type="spellEnd"/>
            <w:r w:rsidRPr="00937B66">
              <w:rPr>
                <w:color w:val="000000"/>
              </w:rPr>
              <w:t xml:space="preserve">, </w:t>
            </w:r>
            <w:r w:rsidR="00B865FB" w:rsidRPr="00B865FB">
              <w:t xml:space="preserve">МГУ имени М. В. Ломоносова, M&amp;S </w:t>
            </w:r>
            <w:proofErr w:type="spellStart"/>
            <w:r w:rsidR="00B865FB" w:rsidRPr="00B865FB">
              <w:t>Decisions</w:t>
            </w:r>
            <w:proofErr w:type="spellEnd"/>
            <w:r w:rsidR="00B865FB" w:rsidRPr="00B865FB">
              <w:t>, Москва</w:t>
            </w:r>
            <w:r w:rsidRPr="00937B66">
              <w:t xml:space="preserve">) </w:t>
            </w:r>
          </w:p>
          <w:p w:rsidR="00D45E4E" w:rsidRPr="000A3F0D" w:rsidRDefault="00C46975" w:rsidP="003235F6">
            <w:pPr>
              <w:spacing w:after="120"/>
              <w:jc w:val="both"/>
              <w:rPr>
                <w:i/>
                <w:iCs/>
              </w:rPr>
            </w:pPr>
            <w:r w:rsidRPr="000A3F0D">
              <w:rPr>
                <w:i/>
                <w:iCs/>
                <w:color w:val="000000"/>
              </w:rPr>
              <w:t>ПРИМЕНЕНИЕ МЕТОДОВ МЕТА-АНАЛИЗА ДЛЯ ПОСТРОЕНИЯ ОБОБЩЕННОЙ ПОПУЛЯЦИОННОЙ МОДЕЛИ ФАРМАКОКИНЕТИКИ</w:t>
            </w:r>
          </w:p>
        </w:tc>
      </w:tr>
      <w:tr w:rsidR="00B865FB" w:rsidRPr="000A3F0D" w:rsidTr="00BD14F2">
        <w:trPr>
          <w:trHeight w:val="323"/>
        </w:trPr>
        <w:tc>
          <w:tcPr>
            <w:tcW w:w="0" w:type="auto"/>
          </w:tcPr>
          <w:p w:rsidR="00B865FB" w:rsidRPr="00937B66" w:rsidRDefault="00B865FB" w:rsidP="00BD14F2">
            <w:r w:rsidRPr="00937B66">
              <w:t>16:</w:t>
            </w:r>
            <w:r>
              <w:t>30</w:t>
            </w:r>
            <w:r w:rsidRPr="00937B66">
              <w:t>-16:</w:t>
            </w:r>
            <w:r>
              <w:t>45</w:t>
            </w:r>
          </w:p>
        </w:tc>
        <w:tc>
          <w:tcPr>
            <w:tcW w:w="0" w:type="auto"/>
          </w:tcPr>
          <w:p w:rsidR="00B865FB" w:rsidRPr="00B84BDE" w:rsidRDefault="00B865FB" w:rsidP="00B865FB">
            <w:pPr>
              <w:rPr>
                <w:color w:val="2C2D2E"/>
                <w:sz w:val="23"/>
                <w:szCs w:val="23"/>
                <w:shd w:val="clear" w:color="auto" w:fill="FFFFFF"/>
              </w:rPr>
            </w:pPr>
            <w:r w:rsidRPr="00B84BDE">
              <w:rPr>
                <w:b/>
                <w:color w:val="2C2D2E"/>
                <w:sz w:val="23"/>
                <w:szCs w:val="23"/>
                <w:shd w:val="clear" w:color="auto" w:fill="FFFFFF"/>
              </w:rPr>
              <w:t>Храмцова Анна</w:t>
            </w:r>
            <w:r w:rsidRPr="00B84BDE">
              <w:rPr>
                <w:color w:val="2C2D2E"/>
                <w:sz w:val="23"/>
                <w:szCs w:val="23"/>
                <w:shd w:val="clear" w:color="auto" w:fill="FFFFFF"/>
              </w:rPr>
              <w:t xml:space="preserve"> (ООО "ТАНЕКТ" </w:t>
            </w:r>
            <w:proofErr w:type="spellStart"/>
            <w:r w:rsidRPr="00B84BDE">
              <w:rPr>
                <w:color w:val="2C2D2E"/>
                <w:sz w:val="23"/>
                <w:szCs w:val="23"/>
                <w:shd w:val="clear" w:color="auto" w:fill="FFFFFF"/>
              </w:rPr>
              <w:t>биостатистик</w:t>
            </w:r>
            <w:proofErr w:type="spellEnd"/>
            <w:r w:rsidRPr="00B84BDE">
              <w:rPr>
                <w:color w:val="2C2D2E"/>
                <w:sz w:val="23"/>
                <w:szCs w:val="23"/>
                <w:shd w:val="clear" w:color="auto" w:fill="FFFFFF"/>
              </w:rPr>
              <w:t>)</w:t>
            </w:r>
          </w:p>
          <w:p w:rsidR="00B865FB" w:rsidRPr="00937B66" w:rsidRDefault="00B865FB" w:rsidP="00B865FB">
            <w:pPr>
              <w:jc w:val="both"/>
              <w:rPr>
                <w:b/>
                <w:bCs/>
                <w:color w:val="000000"/>
              </w:rPr>
            </w:pPr>
            <w:r w:rsidRPr="00B84BDE">
              <w:rPr>
                <w:i/>
                <w:color w:val="2C2D2E"/>
                <w:sz w:val="23"/>
                <w:szCs w:val="23"/>
                <w:shd w:val="clear" w:color="auto" w:fill="FFFFFF"/>
              </w:rPr>
              <w:t>РАЗРАБОТКА CDISC ДАТАСЕТОВ ДЛЯ PATIENT REPORTED OUTCOME (PRO) ДАННЫХ В КЛИНИЧЕСКИХ ИССЛЕДОВАНИЯХ ОНКОЛОГИЧЕСКИХ ЗАБОЛЕВАНИЙ</w:t>
            </w:r>
          </w:p>
        </w:tc>
        <w:tc>
          <w:tcPr>
            <w:tcW w:w="0" w:type="auto"/>
          </w:tcPr>
          <w:p w:rsidR="00B865FB" w:rsidRPr="000A3F0D" w:rsidRDefault="00B865FB" w:rsidP="00BD14F2">
            <w:pPr>
              <w:jc w:val="both"/>
              <w:rPr>
                <w:color w:val="000000"/>
              </w:rPr>
            </w:pPr>
          </w:p>
        </w:tc>
      </w:tr>
      <w:tr w:rsidR="00D45E4E" w:rsidRPr="000A3F0D" w:rsidTr="00BD14F2">
        <w:trPr>
          <w:trHeight w:val="323"/>
        </w:trPr>
        <w:tc>
          <w:tcPr>
            <w:tcW w:w="0" w:type="auto"/>
          </w:tcPr>
          <w:p w:rsidR="00D45E4E" w:rsidRPr="000A3F0D" w:rsidRDefault="00C46975" w:rsidP="00BD14F2">
            <w:r w:rsidRPr="00937B66">
              <w:t>16:</w:t>
            </w:r>
            <w:r w:rsidR="00B865FB">
              <w:t>45</w:t>
            </w:r>
            <w:r w:rsidRPr="00937B66">
              <w:t>-17:00</w:t>
            </w:r>
          </w:p>
        </w:tc>
        <w:tc>
          <w:tcPr>
            <w:tcW w:w="0" w:type="auto"/>
          </w:tcPr>
          <w:p w:rsidR="00E42A5A" w:rsidRPr="000A3F0D" w:rsidRDefault="00C46975" w:rsidP="00937B66">
            <w:pPr>
              <w:jc w:val="both"/>
              <w:rPr>
                <w:b/>
                <w:bCs/>
                <w:color w:val="000000"/>
              </w:rPr>
            </w:pPr>
            <w:r w:rsidRPr="00937B66">
              <w:rPr>
                <w:b/>
                <w:bCs/>
                <w:color w:val="000000"/>
              </w:rPr>
              <w:t>Обсуждение</w:t>
            </w:r>
          </w:p>
        </w:tc>
        <w:tc>
          <w:tcPr>
            <w:tcW w:w="0" w:type="auto"/>
          </w:tcPr>
          <w:p w:rsidR="00D45E4E" w:rsidRPr="000A3F0D" w:rsidRDefault="00D45E4E" w:rsidP="00BD14F2">
            <w:pPr>
              <w:jc w:val="both"/>
              <w:rPr>
                <w:color w:val="000000"/>
              </w:rPr>
            </w:pPr>
          </w:p>
        </w:tc>
      </w:tr>
    </w:tbl>
    <w:p w:rsidR="00D45E4E" w:rsidRDefault="00D45E4E" w:rsidP="00D45E4E">
      <w:pPr>
        <w:ind w:left="567" w:hanging="567"/>
        <w:rPr>
          <w:shd w:val="clear" w:color="auto" w:fill="FFFFFF"/>
        </w:rPr>
      </w:pPr>
    </w:p>
    <w:p w:rsidR="00D45E4E" w:rsidRPr="006E555C" w:rsidRDefault="00D45E4E" w:rsidP="00D45E4E">
      <w:pPr>
        <w:jc w:val="center"/>
        <w:rPr>
          <w:sz w:val="28"/>
          <w:szCs w:val="28"/>
        </w:rPr>
      </w:pPr>
      <w:r w:rsidRPr="006E555C">
        <w:rPr>
          <w:sz w:val="28"/>
          <w:szCs w:val="28"/>
        </w:rPr>
        <w:t xml:space="preserve">УЧРЕДИТЕЛЬНОЕ СОБРАНИЕ </w:t>
      </w:r>
      <w:r w:rsidRPr="006E555C">
        <w:rPr>
          <w:sz w:val="28"/>
          <w:szCs w:val="28"/>
          <w:shd w:val="clear" w:color="auto" w:fill="FFFFFF"/>
        </w:rPr>
        <w:t>ЧЛЕНОВ «АССОЦИАЦИИ СПЕЦИАЛИСТОВ ПО ОБРАБОТКЕ И АНАЛИЗУ ДАННЫХ БИОМЕДИЦИНСКИХ ИССЛЕДОВАНИЙ»</w:t>
      </w:r>
    </w:p>
    <w:p w:rsidR="00D45E4E" w:rsidRPr="00FE5A56" w:rsidRDefault="00D45E4E" w:rsidP="00D45E4E">
      <w:pPr>
        <w:jc w:val="center"/>
        <w:rPr>
          <w:b/>
          <w:bCs/>
          <w:sz w:val="28"/>
          <w:szCs w:val="28"/>
        </w:rPr>
      </w:pPr>
      <w:r w:rsidRPr="00FE5A56">
        <w:rPr>
          <w:b/>
          <w:bCs/>
          <w:sz w:val="28"/>
          <w:szCs w:val="28"/>
        </w:rPr>
        <w:t>ЗАЛ НАУЧНОГО СОВЕТА, КОРПУС №2</w:t>
      </w:r>
    </w:p>
    <w:p w:rsidR="00D45E4E" w:rsidRPr="00FE5A56" w:rsidRDefault="00D45E4E" w:rsidP="00D45E4E">
      <w:pPr>
        <w:jc w:val="center"/>
        <w:rPr>
          <w:bCs/>
          <w:i/>
        </w:rPr>
      </w:pPr>
      <w:r w:rsidRPr="00FE5A56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FE5A56">
        <w:rPr>
          <w:sz w:val="28"/>
          <w:szCs w:val="28"/>
        </w:rPr>
        <w:t>:00-1</w:t>
      </w:r>
      <w:r>
        <w:rPr>
          <w:sz w:val="28"/>
          <w:szCs w:val="28"/>
        </w:rPr>
        <w:t>8</w:t>
      </w:r>
      <w:r w:rsidRPr="00FE5A56">
        <w:rPr>
          <w:sz w:val="28"/>
          <w:szCs w:val="28"/>
        </w:rPr>
        <w:t>:00</w:t>
      </w:r>
    </w:p>
    <w:p w:rsidR="005B7205" w:rsidRDefault="005B7205" w:rsidP="00D45E4E">
      <w:pPr>
        <w:jc w:val="center"/>
        <w:rPr>
          <w:b/>
          <w:bCs/>
          <w:i/>
          <w:iCs/>
        </w:rPr>
      </w:pPr>
    </w:p>
    <w:p w:rsidR="00D45E4E" w:rsidRPr="001E0FFD" w:rsidRDefault="00D45E4E" w:rsidP="00D45E4E">
      <w:pPr>
        <w:jc w:val="center"/>
        <w:rPr>
          <w:b/>
          <w:bCs/>
          <w:i/>
          <w:iCs/>
        </w:rPr>
      </w:pPr>
      <w:r w:rsidRPr="001E0FFD">
        <w:rPr>
          <w:b/>
          <w:bCs/>
          <w:i/>
          <w:iCs/>
        </w:rPr>
        <w:t>Модератор:</w:t>
      </w:r>
    </w:p>
    <w:p w:rsidR="00D45E4E" w:rsidRDefault="00D45E4E" w:rsidP="00D45E4E">
      <w:pPr>
        <w:jc w:val="center"/>
        <w:rPr>
          <w:b/>
          <w:bCs/>
        </w:rPr>
      </w:pPr>
      <w:r w:rsidRPr="001E0FFD">
        <w:rPr>
          <w:b/>
          <w:i/>
          <w:iCs/>
        </w:rPr>
        <w:t xml:space="preserve">Вербицкая Елена Владимировна </w:t>
      </w:r>
      <w:r w:rsidRPr="001E0FFD">
        <w:rPr>
          <w:i/>
          <w:iCs/>
        </w:rPr>
        <w:t>(к.б.н., доцент кафедры клинической фармакологии и доказательной медицины, руководитель отдела биомедицинской статистики Управления научных исследовании ФГБОУ ВО ПСПбГМУ им. И.П.Павлова Минздрава России)</w:t>
      </w:r>
    </w:p>
    <w:p w:rsidR="004647F6" w:rsidRDefault="004647F6" w:rsidP="00D45E4E">
      <w:pPr>
        <w:jc w:val="center"/>
        <w:rPr>
          <w:b/>
          <w:bCs/>
        </w:rPr>
      </w:pPr>
    </w:p>
    <w:sectPr w:rsidR="004647F6" w:rsidSect="00C13C4B">
      <w:footerReference w:type="even" r:id="rId20"/>
      <w:footerReference w:type="default" r:id="rId21"/>
      <w:pgSz w:w="11906" w:h="16838"/>
      <w:pgMar w:top="964" w:right="851" w:bottom="96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65ED8" w:rsidRDefault="00D65ED8">
      <w:r>
        <w:separator/>
      </w:r>
    </w:p>
  </w:endnote>
  <w:endnote w:type="continuationSeparator" w:id="0">
    <w:p w:rsidR="00D65ED8" w:rsidRDefault="00D65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BookC">
    <w:altName w:val="Century Gothic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Times">
    <w:altName w:val="Times New Roman"/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YS Text">
    <w:altName w:val="Times New Roman"/>
    <w:panose1 w:val="020B060402020202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6793228"/>
      <w:docPartObj>
        <w:docPartGallery w:val="Page Numbers (Bottom of Page)"/>
        <w:docPartUnique/>
      </w:docPartObj>
    </w:sdtPr>
    <w:sdtContent>
      <w:p w:rsidR="000D1C2D" w:rsidRDefault="00977E6C">
        <w:pPr>
          <w:pStyle w:val="aff2"/>
          <w:framePr w:wrap="none" w:vAnchor="text" w:hAnchor="margin" w:xAlign="right" w:y="1"/>
          <w:rPr>
            <w:rStyle w:val="aff4"/>
          </w:rPr>
        </w:pPr>
        <w:r>
          <w:rPr>
            <w:rStyle w:val="aff4"/>
          </w:rPr>
          <w:fldChar w:fldCharType="begin"/>
        </w:r>
        <w:r w:rsidR="000D1C2D">
          <w:rPr>
            <w:rStyle w:val="aff4"/>
          </w:rPr>
          <w:instrText xml:space="preserve"> PAGE </w:instrText>
        </w:r>
        <w:r>
          <w:rPr>
            <w:rStyle w:val="aff4"/>
          </w:rPr>
          <w:fldChar w:fldCharType="end"/>
        </w:r>
      </w:p>
    </w:sdtContent>
  </w:sdt>
  <w:p w:rsidR="000D1C2D" w:rsidRDefault="000D1C2D">
    <w:pPr>
      <w:pStyle w:val="aff2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1317416"/>
      <w:docPartObj>
        <w:docPartGallery w:val="Page Numbers (Bottom of Page)"/>
        <w:docPartUnique/>
      </w:docPartObj>
    </w:sdtPr>
    <w:sdtContent>
      <w:p w:rsidR="000D1C2D" w:rsidRDefault="00977E6C">
        <w:pPr>
          <w:pStyle w:val="aff2"/>
          <w:framePr w:wrap="none" w:vAnchor="text" w:hAnchor="margin" w:xAlign="right" w:y="1"/>
          <w:rPr>
            <w:rStyle w:val="aff4"/>
          </w:rPr>
        </w:pPr>
        <w:r>
          <w:rPr>
            <w:rStyle w:val="aff4"/>
          </w:rPr>
          <w:fldChar w:fldCharType="begin"/>
        </w:r>
        <w:r w:rsidR="000D1C2D">
          <w:rPr>
            <w:rStyle w:val="aff4"/>
          </w:rPr>
          <w:instrText xml:space="preserve"> PAGE </w:instrText>
        </w:r>
        <w:r>
          <w:rPr>
            <w:rStyle w:val="aff4"/>
          </w:rPr>
          <w:fldChar w:fldCharType="separate"/>
        </w:r>
        <w:r w:rsidR="009A31F1">
          <w:rPr>
            <w:rStyle w:val="aff4"/>
            <w:noProof/>
          </w:rPr>
          <w:t>7</w:t>
        </w:r>
        <w:r>
          <w:rPr>
            <w:rStyle w:val="aff4"/>
          </w:rPr>
          <w:fldChar w:fldCharType="end"/>
        </w:r>
      </w:p>
    </w:sdtContent>
  </w:sdt>
  <w:p w:rsidR="000D1C2D" w:rsidRDefault="000D1C2D">
    <w:pPr>
      <w:pStyle w:val="aff2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65ED8" w:rsidRDefault="00D65ED8">
      <w:r>
        <w:separator/>
      </w:r>
    </w:p>
  </w:footnote>
  <w:footnote w:type="continuationSeparator" w:id="0">
    <w:p w:rsidR="00D65ED8" w:rsidRDefault="00D65E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A06BD"/>
    <w:multiLevelType w:val="hybridMultilevel"/>
    <w:tmpl w:val="5DA05E02"/>
    <w:lvl w:ilvl="0" w:tplc="D720A1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74E93D0">
      <w:start w:val="1"/>
      <w:numFmt w:val="lowerLetter"/>
      <w:lvlText w:val="%2."/>
      <w:lvlJc w:val="left"/>
      <w:pPr>
        <w:ind w:left="1440" w:hanging="360"/>
      </w:pPr>
    </w:lvl>
    <w:lvl w:ilvl="2" w:tplc="FDCAD0E8">
      <w:start w:val="1"/>
      <w:numFmt w:val="lowerRoman"/>
      <w:lvlText w:val="%3."/>
      <w:lvlJc w:val="right"/>
      <w:pPr>
        <w:ind w:left="2160" w:hanging="180"/>
      </w:pPr>
    </w:lvl>
    <w:lvl w:ilvl="3" w:tplc="CFDC9F5A">
      <w:start w:val="1"/>
      <w:numFmt w:val="decimal"/>
      <w:lvlText w:val="%4."/>
      <w:lvlJc w:val="left"/>
      <w:pPr>
        <w:ind w:left="2880" w:hanging="360"/>
      </w:pPr>
    </w:lvl>
    <w:lvl w:ilvl="4" w:tplc="BD78581C">
      <w:start w:val="1"/>
      <w:numFmt w:val="lowerLetter"/>
      <w:lvlText w:val="%5."/>
      <w:lvlJc w:val="left"/>
      <w:pPr>
        <w:ind w:left="3600" w:hanging="360"/>
      </w:pPr>
    </w:lvl>
    <w:lvl w:ilvl="5" w:tplc="C0F88C58">
      <w:start w:val="1"/>
      <w:numFmt w:val="lowerRoman"/>
      <w:lvlText w:val="%6."/>
      <w:lvlJc w:val="right"/>
      <w:pPr>
        <w:ind w:left="4320" w:hanging="180"/>
      </w:pPr>
    </w:lvl>
    <w:lvl w:ilvl="6" w:tplc="918ADDB6">
      <w:start w:val="1"/>
      <w:numFmt w:val="decimal"/>
      <w:lvlText w:val="%7."/>
      <w:lvlJc w:val="left"/>
      <w:pPr>
        <w:ind w:left="5040" w:hanging="360"/>
      </w:pPr>
    </w:lvl>
    <w:lvl w:ilvl="7" w:tplc="2A567D7A">
      <w:start w:val="1"/>
      <w:numFmt w:val="lowerLetter"/>
      <w:lvlText w:val="%8."/>
      <w:lvlJc w:val="left"/>
      <w:pPr>
        <w:ind w:left="5760" w:hanging="360"/>
      </w:pPr>
    </w:lvl>
    <w:lvl w:ilvl="8" w:tplc="4A38CA7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F77134"/>
    <w:multiLevelType w:val="hybridMultilevel"/>
    <w:tmpl w:val="7534C916"/>
    <w:lvl w:ilvl="0" w:tplc="FA80A6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3F83B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3B222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3B8CD9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80AB60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7CC6FE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194911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28B21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BF8EEB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00576C"/>
    <w:multiLevelType w:val="hybridMultilevel"/>
    <w:tmpl w:val="3D5E9630"/>
    <w:lvl w:ilvl="0" w:tplc="4CDA997C">
      <w:start w:val="1"/>
      <w:numFmt w:val="decimal"/>
      <w:lvlText w:val="%1."/>
      <w:lvlJc w:val="left"/>
      <w:pPr>
        <w:ind w:left="927" w:hanging="360"/>
      </w:pPr>
    </w:lvl>
    <w:lvl w:ilvl="1" w:tplc="CCD235F4">
      <w:start w:val="1"/>
      <w:numFmt w:val="lowerLetter"/>
      <w:lvlText w:val="%2."/>
      <w:lvlJc w:val="left"/>
      <w:pPr>
        <w:ind w:left="1647" w:hanging="360"/>
      </w:pPr>
    </w:lvl>
    <w:lvl w:ilvl="2" w:tplc="227682BA">
      <w:start w:val="1"/>
      <w:numFmt w:val="lowerRoman"/>
      <w:lvlText w:val="%3."/>
      <w:lvlJc w:val="right"/>
      <w:pPr>
        <w:ind w:left="2367" w:hanging="180"/>
      </w:pPr>
    </w:lvl>
    <w:lvl w:ilvl="3" w:tplc="8430A82E">
      <w:start w:val="1"/>
      <w:numFmt w:val="decimal"/>
      <w:lvlText w:val="%4."/>
      <w:lvlJc w:val="left"/>
      <w:pPr>
        <w:ind w:left="3087" w:hanging="360"/>
      </w:pPr>
    </w:lvl>
    <w:lvl w:ilvl="4" w:tplc="6F64BF0C">
      <w:start w:val="1"/>
      <w:numFmt w:val="lowerLetter"/>
      <w:lvlText w:val="%5."/>
      <w:lvlJc w:val="left"/>
      <w:pPr>
        <w:ind w:left="3807" w:hanging="360"/>
      </w:pPr>
    </w:lvl>
    <w:lvl w:ilvl="5" w:tplc="BAA849F8">
      <w:start w:val="1"/>
      <w:numFmt w:val="lowerRoman"/>
      <w:lvlText w:val="%6."/>
      <w:lvlJc w:val="right"/>
      <w:pPr>
        <w:ind w:left="4527" w:hanging="180"/>
      </w:pPr>
    </w:lvl>
    <w:lvl w:ilvl="6" w:tplc="09AC6E66">
      <w:start w:val="1"/>
      <w:numFmt w:val="decimal"/>
      <w:lvlText w:val="%7."/>
      <w:lvlJc w:val="left"/>
      <w:pPr>
        <w:ind w:left="5247" w:hanging="360"/>
      </w:pPr>
    </w:lvl>
    <w:lvl w:ilvl="7" w:tplc="96581866">
      <w:start w:val="1"/>
      <w:numFmt w:val="lowerLetter"/>
      <w:lvlText w:val="%8."/>
      <w:lvlJc w:val="left"/>
      <w:pPr>
        <w:ind w:left="5967" w:hanging="360"/>
      </w:pPr>
    </w:lvl>
    <w:lvl w:ilvl="8" w:tplc="699A9FDE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7F05A03"/>
    <w:multiLevelType w:val="hybridMultilevel"/>
    <w:tmpl w:val="D3481B48"/>
    <w:lvl w:ilvl="0" w:tplc="E4A064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DA16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52DA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68C2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7C15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4488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A4AD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646D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E2808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3932B2"/>
    <w:multiLevelType w:val="hybridMultilevel"/>
    <w:tmpl w:val="022E0ACA"/>
    <w:lvl w:ilvl="0" w:tplc="3AB6E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8A876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B83C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0015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1A84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2485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22D1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40B0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24B9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3D2FB5"/>
    <w:multiLevelType w:val="hybridMultilevel"/>
    <w:tmpl w:val="CDFCC46C"/>
    <w:lvl w:ilvl="0" w:tplc="D72071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3A0C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626D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CE49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8AAAD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A417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D869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E0D1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E8640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2255543">
    <w:abstractNumId w:val="1"/>
  </w:num>
  <w:num w:numId="2" w16cid:durableId="1209292800">
    <w:abstractNumId w:val="3"/>
  </w:num>
  <w:num w:numId="3" w16cid:durableId="394862958">
    <w:abstractNumId w:val="5"/>
  </w:num>
  <w:num w:numId="4" w16cid:durableId="289551638">
    <w:abstractNumId w:val="4"/>
  </w:num>
  <w:num w:numId="5" w16cid:durableId="6036154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03696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7F6"/>
    <w:rsid w:val="0002228A"/>
    <w:rsid w:val="00023A23"/>
    <w:rsid w:val="00034AE4"/>
    <w:rsid w:val="00065604"/>
    <w:rsid w:val="00067279"/>
    <w:rsid w:val="00096CC3"/>
    <w:rsid w:val="000A3F0D"/>
    <w:rsid w:val="000B2EBB"/>
    <w:rsid w:val="000D1C2D"/>
    <w:rsid w:val="000E63DF"/>
    <w:rsid w:val="001024E2"/>
    <w:rsid w:val="0011094B"/>
    <w:rsid w:val="00117E7F"/>
    <w:rsid w:val="00127777"/>
    <w:rsid w:val="0014102B"/>
    <w:rsid w:val="00156008"/>
    <w:rsid w:val="00175CCD"/>
    <w:rsid w:val="00186DBF"/>
    <w:rsid w:val="001C062A"/>
    <w:rsid w:val="001C157E"/>
    <w:rsid w:val="001F03C9"/>
    <w:rsid w:val="00215F9D"/>
    <w:rsid w:val="00223DF2"/>
    <w:rsid w:val="002367CF"/>
    <w:rsid w:val="002513D8"/>
    <w:rsid w:val="002746C0"/>
    <w:rsid w:val="00275A3A"/>
    <w:rsid w:val="002C2312"/>
    <w:rsid w:val="002C6B4A"/>
    <w:rsid w:val="002D4D6D"/>
    <w:rsid w:val="0031297A"/>
    <w:rsid w:val="003235F6"/>
    <w:rsid w:val="003458D7"/>
    <w:rsid w:val="00346FAA"/>
    <w:rsid w:val="00354F61"/>
    <w:rsid w:val="00357B26"/>
    <w:rsid w:val="003829D0"/>
    <w:rsid w:val="00451EEE"/>
    <w:rsid w:val="00454D1B"/>
    <w:rsid w:val="004647F6"/>
    <w:rsid w:val="004719BE"/>
    <w:rsid w:val="004D2A6C"/>
    <w:rsid w:val="004F21D2"/>
    <w:rsid w:val="004F6337"/>
    <w:rsid w:val="00500757"/>
    <w:rsid w:val="0051686D"/>
    <w:rsid w:val="0052575A"/>
    <w:rsid w:val="00545216"/>
    <w:rsid w:val="00551C05"/>
    <w:rsid w:val="00582672"/>
    <w:rsid w:val="005942C9"/>
    <w:rsid w:val="005B7205"/>
    <w:rsid w:val="005C2E3F"/>
    <w:rsid w:val="005C35F4"/>
    <w:rsid w:val="005D63FD"/>
    <w:rsid w:val="005E0B03"/>
    <w:rsid w:val="005E217D"/>
    <w:rsid w:val="00665FDD"/>
    <w:rsid w:val="006660A8"/>
    <w:rsid w:val="0068683B"/>
    <w:rsid w:val="00686F1D"/>
    <w:rsid w:val="00690683"/>
    <w:rsid w:val="00694F82"/>
    <w:rsid w:val="006B27CF"/>
    <w:rsid w:val="006C1427"/>
    <w:rsid w:val="006F5A66"/>
    <w:rsid w:val="00700C0F"/>
    <w:rsid w:val="007138C5"/>
    <w:rsid w:val="00777E6C"/>
    <w:rsid w:val="00797487"/>
    <w:rsid w:val="007E05F9"/>
    <w:rsid w:val="00801346"/>
    <w:rsid w:val="00855B17"/>
    <w:rsid w:val="00884FDD"/>
    <w:rsid w:val="008B3081"/>
    <w:rsid w:val="008C06A4"/>
    <w:rsid w:val="008C71DC"/>
    <w:rsid w:val="008D2AAA"/>
    <w:rsid w:val="008D58FB"/>
    <w:rsid w:val="008E7900"/>
    <w:rsid w:val="00916CEF"/>
    <w:rsid w:val="009228CD"/>
    <w:rsid w:val="00926D57"/>
    <w:rsid w:val="00937B66"/>
    <w:rsid w:val="00950421"/>
    <w:rsid w:val="0095549A"/>
    <w:rsid w:val="00956F52"/>
    <w:rsid w:val="00977E6C"/>
    <w:rsid w:val="009903D4"/>
    <w:rsid w:val="009933D4"/>
    <w:rsid w:val="009A31F1"/>
    <w:rsid w:val="009D4DB4"/>
    <w:rsid w:val="009D5DF9"/>
    <w:rsid w:val="00A022C3"/>
    <w:rsid w:val="00A15DDA"/>
    <w:rsid w:val="00A1625F"/>
    <w:rsid w:val="00A217F6"/>
    <w:rsid w:val="00A509AA"/>
    <w:rsid w:val="00A56B52"/>
    <w:rsid w:val="00B00B68"/>
    <w:rsid w:val="00B24E7F"/>
    <w:rsid w:val="00B865FB"/>
    <w:rsid w:val="00B91E2B"/>
    <w:rsid w:val="00BC25F7"/>
    <w:rsid w:val="00BD14F2"/>
    <w:rsid w:val="00BF5284"/>
    <w:rsid w:val="00BF64A0"/>
    <w:rsid w:val="00C03648"/>
    <w:rsid w:val="00C13C4B"/>
    <w:rsid w:val="00C33760"/>
    <w:rsid w:val="00C46975"/>
    <w:rsid w:val="00C50945"/>
    <w:rsid w:val="00C84FAB"/>
    <w:rsid w:val="00CA0458"/>
    <w:rsid w:val="00CD5150"/>
    <w:rsid w:val="00CE1776"/>
    <w:rsid w:val="00CF6CD8"/>
    <w:rsid w:val="00D45D2F"/>
    <w:rsid w:val="00D45E4E"/>
    <w:rsid w:val="00D60A53"/>
    <w:rsid w:val="00D65ED8"/>
    <w:rsid w:val="00DB128B"/>
    <w:rsid w:val="00DC6843"/>
    <w:rsid w:val="00DD59CF"/>
    <w:rsid w:val="00DE4C39"/>
    <w:rsid w:val="00E02A8F"/>
    <w:rsid w:val="00E04F00"/>
    <w:rsid w:val="00E36F03"/>
    <w:rsid w:val="00E42A5A"/>
    <w:rsid w:val="00E514F7"/>
    <w:rsid w:val="00E622C1"/>
    <w:rsid w:val="00E71A22"/>
    <w:rsid w:val="00EA7B46"/>
    <w:rsid w:val="00ED526D"/>
    <w:rsid w:val="00EE31B4"/>
    <w:rsid w:val="00EF32EA"/>
    <w:rsid w:val="00EF5566"/>
    <w:rsid w:val="00F01309"/>
    <w:rsid w:val="00F15B0C"/>
    <w:rsid w:val="00F36256"/>
    <w:rsid w:val="00F84811"/>
    <w:rsid w:val="00F93D84"/>
    <w:rsid w:val="00FB3295"/>
    <w:rsid w:val="00FC2F9C"/>
    <w:rsid w:val="00FC77F7"/>
    <w:rsid w:val="00FD3C1A"/>
    <w:rsid w:val="00FE16E5"/>
    <w:rsid w:val="00FF02BB"/>
    <w:rsid w:val="00FF23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26BFB"/>
  <w15:docId w15:val="{12523597-8E9C-BC41-8AB9-79FFF1DC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3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3C4B"/>
    <w:pPr>
      <w:keepNext/>
      <w:spacing w:before="240" w:after="60"/>
      <w:jc w:val="center"/>
      <w:outlineLvl w:val="0"/>
    </w:pPr>
    <w:rPr>
      <w:b/>
      <w:bCs/>
      <w:sz w:val="28"/>
      <w:szCs w:val="28"/>
      <w:u w:val="single"/>
    </w:rPr>
  </w:style>
  <w:style w:type="paragraph" w:styleId="2">
    <w:name w:val="heading 2"/>
    <w:basedOn w:val="a"/>
    <w:next w:val="a"/>
    <w:link w:val="20"/>
    <w:uiPriority w:val="9"/>
    <w:unhideWhenUsed/>
    <w:qFormat/>
    <w:rsid w:val="00C13C4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13C4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13C4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13C4B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C13C4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13C4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13C4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13C4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C13C4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13C4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13C4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13C4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13C4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13C4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13C4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13C4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13C4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13C4B"/>
    <w:pPr>
      <w:spacing w:after="0" w:line="240" w:lineRule="auto"/>
    </w:pPr>
  </w:style>
  <w:style w:type="character" w:customStyle="1" w:styleId="TitleChar">
    <w:name w:val="Title Char"/>
    <w:basedOn w:val="a0"/>
    <w:uiPriority w:val="10"/>
    <w:rsid w:val="00C13C4B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rsid w:val="00C13C4B"/>
    <w:pPr>
      <w:spacing w:before="200" w:after="200"/>
    </w:pPr>
  </w:style>
  <w:style w:type="character" w:customStyle="1" w:styleId="a5">
    <w:name w:val="Подзаголовок Знак"/>
    <w:basedOn w:val="a0"/>
    <w:link w:val="a4"/>
    <w:uiPriority w:val="11"/>
    <w:rsid w:val="00C13C4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13C4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13C4B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C13C4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C13C4B"/>
    <w:rPr>
      <w:i/>
    </w:rPr>
  </w:style>
  <w:style w:type="paragraph" w:styleId="a8">
    <w:name w:val="header"/>
    <w:basedOn w:val="a"/>
    <w:link w:val="a9"/>
    <w:uiPriority w:val="99"/>
    <w:unhideWhenUsed/>
    <w:rsid w:val="00C13C4B"/>
    <w:pPr>
      <w:tabs>
        <w:tab w:val="center" w:pos="7143"/>
        <w:tab w:val="right" w:pos="14287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13C4B"/>
  </w:style>
  <w:style w:type="character" w:customStyle="1" w:styleId="FooterChar">
    <w:name w:val="Footer Char"/>
    <w:basedOn w:val="a0"/>
    <w:uiPriority w:val="99"/>
    <w:rsid w:val="00C13C4B"/>
  </w:style>
  <w:style w:type="paragraph" w:styleId="aa">
    <w:name w:val="caption"/>
    <w:basedOn w:val="a"/>
    <w:next w:val="a"/>
    <w:uiPriority w:val="35"/>
    <w:semiHidden/>
    <w:unhideWhenUsed/>
    <w:qFormat/>
    <w:rsid w:val="00C13C4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C13C4B"/>
  </w:style>
  <w:style w:type="table" w:customStyle="1" w:styleId="TableGridLight">
    <w:name w:val="Table Grid Light"/>
    <w:basedOn w:val="a1"/>
    <w:uiPriority w:val="59"/>
    <w:rsid w:val="00C13C4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13C4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13C4B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13C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13C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13C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13C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13C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13C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13C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13C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13C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13C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13C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13C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13C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13C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13C4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C13C4B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C13C4B"/>
    <w:rPr>
      <w:sz w:val="18"/>
    </w:rPr>
  </w:style>
  <w:style w:type="character" w:styleId="ad">
    <w:name w:val="footnote reference"/>
    <w:basedOn w:val="a0"/>
    <w:uiPriority w:val="99"/>
    <w:unhideWhenUsed/>
    <w:rsid w:val="00C13C4B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C13C4B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C13C4B"/>
    <w:rPr>
      <w:sz w:val="20"/>
    </w:rPr>
  </w:style>
  <w:style w:type="character" w:styleId="af0">
    <w:name w:val="endnote reference"/>
    <w:basedOn w:val="a0"/>
    <w:uiPriority w:val="99"/>
    <w:semiHidden/>
    <w:unhideWhenUsed/>
    <w:rsid w:val="00C13C4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13C4B"/>
    <w:pPr>
      <w:spacing w:after="57"/>
    </w:pPr>
  </w:style>
  <w:style w:type="paragraph" w:styleId="23">
    <w:name w:val="toc 2"/>
    <w:basedOn w:val="a"/>
    <w:next w:val="a"/>
    <w:uiPriority w:val="39"/>
    <w:unhideWhenUsed/>
    <w:rsid w:val="00C13C4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13C4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13C4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13C4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13C4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13C4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13C4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13C4B"/>
    <w:pPr>
      <w:spacing w:after="57"/>
      <w:ind w:left="2268"/>
    </w:pPr>
  </w:style>
  <w:style w:type="paragraph" w:styleId="af1">
    <w:name w:val="TOC Heading"/>
    <w:uiPriority w:val="39"/>
    <w:unhideWhenUsed/>
    <w:rsid w:val="00C13C4B"/>
  </w:style>
  <w:style w:type="paragraph" w:styleId="af2">
    <w:name w:val="table of figures"/>
    <w:basedOn w:val="a"/>
    <w:next w:val="a"/>
    <w:uiPriority w:val="99"/>
    <w:unhideWhenUsed/>
    <w:rsid w:val="00C13C4B"/>
  </w:style>
  <w:style w:type="paragraph" w:styleId="af3">
    <w:name w:val="Normal (Web)"/>
    <w:basedOn w:val="a"/>
    <w:uiPriority w:val="99"/>
    <w:unhideWhenUsed/>
    <w:rsid w:val="00C13C4B"/>
    <w:pPr>
      <w:spacing w:before="100" w:beforeAutospacing="1" w:after="100" w:afterAutospacing="1"/>
    </w:pPr>
  </w:style>
  <w:style w:type="paragraph" w:styleId="af4">
    <w:name w:val="Title"/>
    <w:basedOn w:val="a"/>
    <w:link w:val="af5"/>
    <w:qFormat/>
    <w:rsid w:val="00C13C4B"/>
    <w:pPr>
      <w:jc w:val="center"/>
    </w:pPr>
    <w:rPr>
      <w:sz w:val="32"/>
    </w:rPr>
  </w:style>
  <w:style w:type="character" w:customStyle="1" w:styleId="af5">
    <w:name w:val="Заголовок Знак"/>
    <w:basedOn w:val="a0"/>
    <w:link w:val="af4"/>
    <w:rsid w:val="00C13C4B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4">
    <w:name w:val="Body Text 2"/>
    <w:basedOn w:val="a"/>
    <w:link w:val="25"/>
    <w:rsid w:val="00C13C4B"/>
    <w:pPr>
      <w:spacing w:line="360" w:lineRule="auto"/>
      <w:jc w:val="both"/>
    </w:pPr>
    <w:rPr>
      <w:rFonts w:ascii="Arial" w:hAnsi="Arial" w:cs="Arial"/>
      <w:sz w:val="28"/>
    </w:rPr>
  </w:style>
  <w:style w:type="character" w:customStyle="1" w:styleId="25">
    <w:name w:val="Основной текст 2 Знак"/>
    <w:basedOn w:val="a0"/>
    <w:link w:val="24"/>
    <w:rsid w:val="00C13C4B"/>
    <w:rPr>
      <w:rFonts w:ascii="Arial" w:eastAsia="Times New Roman" w:hAnsi="Arial" w:cs="Arial"/>
      <w:sz w:val="28"/>
      <w:szCs w:val="24"/>
      <w:lang w:eastAsia="ru-RU"/>
    </w:rPr>
  </w:style>
  <w:style w:type="character" w:styleId="af6">
    <w:name w:val="Hyperlink"/>
    <w:uiPriority w:val="99"/>
    <w:rsid w:val="00C13C4B"/>
    <w:rPr>
      <w:color w:val="0000FF"/>
      <w:u w:val="single"/>
    </w:rPr>
  </w:style>
  <w:style w:type="paragraph" w:customStyle="1" w:styleId="af7">
    <w:name w:val="Обычный текст"/>
    <w:basedOn w:val="a"/>
    <w:uiPriority w:val="99"/>
    <w:unhideWhenUsed/>
    <w:rsid w:val="00C13C4B"/>
    <w:rPr>
      <w:rFonts w:ascii="Calibri" w:eastAsia="Calibri" w:hAnsi="Calibri"/>
      <w:sz w:val="22"/>
      <w:szCs w:val="21"/>
      <w:lang w:eastAsia="en-US"/>
    </w:rPr>
  </w:style>
  <w:style w:type="paragraph" w:styleId="af8">
    <w:name w:val="Balloon Text"/>
    <w:basedOn w:val="a"/>
    <w:link w:val="af9"/>
    <w:uiPriority w:val="99"/>
    <w:semiHidden/>
    <w:unhideWhenUsed/>
    <w:rsid w:val="00C13C4B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C13C4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uiPriority w:val="99"/>
    <w:rsid w:val="00C13C4B"/>
  </w:style>
  <w:style w:type="character" w:styleId="afa">
    <w:name w:val="Strong"/>
    <w:basedOn w:val="a0"/>
    <w:uiPriority w:val="22"/>
    <w:qFormat/>
    <w:rsid w:val="00C13C4B"/>
    <w:rPr>
      <w:b/>
      <w:bCs/>
    </w:rPr>
  </w:style>
  <w:style w:type="paragraph" w:styleId="afb">
    <w:name w:val="List Paragraph"/>
    <w:basedOn w:val="a"/>
    <w:uiPriority w:val="34"/>
    <w:qFormat/>
    <w:rsid w:val="00C13C4B"/>
    <w:pPr>
      <w:ind w:left="720"/>
      <w:contextualSpacing/>
    </w:pPr>
  </w:style>
  <w:style w:type="character" w:styleId="afc">
    <w:name w:val="annotation reference"/>
    <w:basedOn w:val="a0"/>
    <w:uiPriority w:val="99"/>
    <w:semiHidden/>
    <w:unhideWhenUsed/>
    <w:rsid w:val="00C13C4B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C13C4B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C13C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C13C4B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C13C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C13C4B"/>
  </w:style>
  <w:style w:type="character" w:customStyle="1" w:styleId="10">
    <w:name w:val="Заголовок 1 Знак"/>
    <w:basedOn w:val="a0"/>
    <w:link w:val="1"/>
    <w:rsid w:val="00C13C4B"/>
    <w:rPr>
      <w:rFonts w:ascii="Times New Roman" w:eastAsia="Times New Roman" w:hAnsi="Times New Roman" w:cs="Times New Roman"/>
      <w:b/>
      <w:bCs/>
      <w:sz w:val="28"/>
      <w:szCs w:val="28"/>
      <w:u w:val="single"/>
      <w:lang w:eastAsia="ru-RU"/>
    </w:rPr>
  </w:style>
  <w:style w:type="paragraph" w:styleId="aff1">
    <w:name w:val="Revision"/>
    <w:hidden/>
    <w:uiPriority w:val="99"/>
    <w:semiHidden/>
    <w:rsid w:val="00C13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footer"/>
    <w:basedOn w:val="a"/>
    <w:link w:val="aff3"/>
    <w:uiPriority w:val="99"/>
    <w:unhideWhenUsed/>
    <w:rsid w:val="00C13C4B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uiPriority w:val="99"/>
    <w:rsid w:val="00C13C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4">
    <w:name w:val="page number"/>
    <w:basedOn w:val="a0"/>
    <w:uiPriority w:val="99"/>
    <w:semiHidden/>
    <w:unhideWhenUsed/>
    <w:rsid w:val="00C13C4B"/>
  </w:style>
  <w:style w:type="paragraph" w:customStyle="1" w:styleId="msonormalmrcssattr">
    <w:name w:val="msonormal_mr_css_attr"/>
    <w:basedOn w:val="a"/>
    <w:rsid w:val="00C13C4B"/>
    <w:pPr>
      <w:spacing w:before="100" w:beforeAutospacing="1" w:after="100" w:afterAutospacing="1"/>
    </w:pPr>
  </w:style>
  <w:style w:type="paragraph" w:customStyle="1" w:styleId="msonormalmailrucssattributepostfix">
    <w:name w:val="msonormal_mailru_css_attribute_postfix"/>
    <w:basedOn w:val="a"/>
    <w:rsid w:val="00C13C4B"/>
    <w:pPr>
      <w:spacing w:before="100" w:beforeAutospacing="1" w:after="100" w:afterAutospacing="1"/>
    </w:pPr>
  </w:style>
  <w:style w:type="paragraph" w:customStyle="1" w:styleId="StGen0">
    <w:name w:val="StGen0"/>
    <w:basedOn w:val="a"/>
    <w:next w:val="af3"/>
    <w:uiPriority w:val="99"/>
    <w:unhideWhenUsed/>
    <w:rsid w:val="00C13C4B"/>
    <w:pPr>
      <w:spacing w:before="100" w:beforeAutospacing="1" w:after="100" w:afterAutospacing="1"/>
    </w:pPr>
  </w:style>
  <w:style w:type="paragraph" w:customStyle="1" w:styleId="gmail-msolistparagraphmailrucssattributepostfix">
    <w:name w:val="gmail-msolistparagraph_mailru_css_attribute_postfix"/>
    <w:basedOn w:val="a"/>
    <w:rsid w:val="00C13C4B"/>
    <w:pPr>
      <w:spacing w:before="100" w:beforeAutospacing="1" w:after="100" w:afterAutospacing="1"/>
    </w:pPr>
  </w:style>
  <w:style w:type="character" w:customStyle="1" w:styleId="layout">
    <w:name w:val="layout"/>
    <w:basedOn w:val="a0"/>
    <w:rsid w:val="00C13C4B"/>
  </w:style>
  <w:style w:type="character" w:customStyle="1" w:styleId="13">
    <w:name w:val="Неразрешенное упоминание1"/>
    <w:basedOn w:val="a0"/>
    <w:uiPriority w:val="99"/>
    <w:semiHidden/>
    <w:unhideWhenUsed/>
    <w:rsid w:val="00C13C4B"/>
    <w:rPr>
      <w:color w:val="605E5C"/>
      <w:shd w:val="clear" w:color="auto" w:fill="E1DFDD"/>
    </w:rPr>
  </w:style>
  <w:style w:type="paragraph" w:customStyle="1" w:styleId="gmail-msolistparagraph">
    <w:name w:val="gmail-msolistparagraph"/>
    <w:basedOn w:val="a"/>
    <w:rsid w:val="00C13C4B"/>
    <w:pPr>
      <w:spacing w:before="100" w:beforeAutospacing="1" w:after="100" w:afterAutospacing="1"/>
    </w:pPr>
  </w:style>
  <w:style w:type="table" w:styleId="aff5">
    <w:name w:val="Table Grid"/>
    <w:basedOn w:val="a1"/>
    <w:uiPriority w:val="39"/>
    <w:rsid w:val="00C13C4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6">
    <w:name w:val="Неразрешенное упоминание2"/>
    <w:basedOn w:val="a0"/>
    <w:uiPriority w:val="99"/>
    <w:semiHidden/>
    <w:unhideWhenUsed/>
    <w:rsid w:val="00C13C4B"/>
    <w:rPr>
      <w:color w:val="605E5C"/>
      <w:shd w:val="clear" w:color="auto" w:fill="E1DFDD"/>
    </w:rPr>
  </w:style>
  <w:style w:type="character" w:customStyle="1" w:styleId="js-phone-number">
    <w:name w:val="js-phone-number"/>
    <w:basedOn w:val="a0"/>
    <w:rsid w:val="00C13C4B"/>
  </w:style>
  <w:style w:type="character" w:customStyle="1" w:styleId="il">
    <w:name w:val="il"/>
    <w:basedOn w:val="a0"/>
    <w:rsid w:val="00C13C4B"/>
  </w:style>
  <w:style w:type="paragraph" w:styleId="HTML">
    <w:name w:val="HTML Preformatted"/>
    <w:basedOn w:val="a"/>
    <w:link w:val="HTML0"/>
    <w:uiPriority w:val="99"/>
    <w:unhideWhenUsed/>
    <w:rsid w:val="00C13C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13C4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electable-text">
    <w:name w:val="selectable-text"/>
    <w:basedOn w:val="a0"/>
    <w:rsid w:val="00C13C4B"/>
  </w:style>
  <w:style w:type="paragraph" w:customStyle="1" w:styleId="228bf8a64b8551e1msonormal">
    <w:name w:val="228bf8a64b8551e1msonormal"/>
    <w:basedOn w:val="a"/>
    <w:rsid w:val="00C13C4B"/>
    <w:pPr>
      <w:spacing w:before="100" w:beforeAutospacing="1" w:after="100" w:afterAutospacing="1"/>
    </w:pPr>
  </w:style>
  <w:style w:type="paragraph" w:customStyle="1" w:styleId="6f31132e78b189edxmsonormal">
    <w:name w:val="6f31132e78b189edxmsonormal"/>
    <w:basedOn w:val="a"/>
    <w:rsid w:val="00C13C4B"/>
    <w:pPr>
      <w:spacing w:before="100" w:beforeAutospacing="1" w:after="100" w:afterAutospacing="1"/>
    </w:pPr>
  </w:style>
  <w:style w:type="character" w:styleId="aff6">
    <w:name w:val="Emphasis"/>
    <w:basedOn w:val="a0"/>
    <w:uiPriority w:val="20"/>
    <w:qFormat/>
    <w:rsid w:val="00F01309"/>
    <w:rPr>
      <w:i/>
      <w:iCs/>
    </w:rPr>
  </w:style>
  <w:style w:type="paragraph" w:customStyle="1" w:styleId="aff7">
    <w:basedOn w:val="a"/>
    <w:next w:val="af3"/>
    <w:uiPriority w:val="99"/>
    <w:unhideWhenUsed/>
    <w:rsid w:val="00E36F03"/>
    <w:pPr>
      <w:spacing w:before="100" w:beforeAutospacing="1" w:after="100" w:afterAutospacing="1"/>
    </w:pPr>
  </w:style>
  <w:style w:type="character" w:customStyle="1" w:styleId="A00">
    <w:name w:val="A0"/>
    <w:uiPriority w:val="99"/>
    <w:rsid w:val="00E36F03"/>
    <w:rPr>
      <w:rFonts w:cs="FuturaBookC"/>
      <w:i/>
      <w:iCs/>
      <w:color w:val="312E30"/>
      <w:sz w:val="22"/>
      <w:szCs w:val="22"/>
    </w:rPr>
  </w:style>
  <w:style w:type="paragraph" w:customStyle="1" w:styleId="li1mrcssattr">
    <w:name w:val="li1_mr_css_attr"/>
    <w:basedOn w:val="a"/>
    <w:rsid w:val="00E36F03"/>
    <w:pPr>
      <w:spacing w:before="100" w:beforeAutospacing="1" w:after="100" w:afterAutospacing="1"/>
    </w:pPr>
  </w:style>
  <w:style w:type="character" w:customStyle="1" w:styleId="s1mrcssattr">
    <w:name w:val="s1_mr_css_attr"/>
    <w:basedOn w:val="a0"/>
    <w:rsid w:val="00E36F03"/>
  </w:style>
  <w:style w:type="character" w:customStyle="1" w:styleId="ui-provider">
    <w:name w:val="ui-provider"/>
    <w:basedOn w:val="a0"/>
    <w:rsid w:val="00E36F03"/>
  </w:style>
  <w:style w:type="paragraph" w:customStyle="1" w:styleId="14">
    <w:name w:val="Обычный1"/>
    <w:rsid w:val="00E36F03"/>
    <w:rPr>
      <w:rFonts w:ascii="Arial" w:eastAsia="Arial" w:hAnsi="Arial" w:cs="Arial"/>
      <w:lang w:eastAsia="ru-RU"/>
    </w:rPr>
  </w:style>
  <w:style w:type="character" w:styleId="aff8">
    <w:name w:val="FollowedHyperlink"/>
    <w:basedOn w:val="a0"/>
    <w:uiPriority w:val="99"/>
    <w:semiHidden/>
    <w:unhideWhenUsed/>
    <w:rsid w:val="003458D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1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1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6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ail.yandex.ru/re.jsx?h=a,BwWp6H1QJNKke7MR7Ph1NQ&amp;l=aHR0cHM6Ly9tZWR1bS5vcmcvZXZlbnRzL2NvbmYtZmFybWEtMjUtMDQtMjAyNC5odG1s" TargetMode="External"/><Relationship Id="rId18" Type="http://schemas.openxmlformats.org/officeDocument/2006/relationships/hyperlink" Target="https://icst.spbstu.ru/department/nauchno_issledovatelskaya_laboratoriya_neyrosetevyh_tehnologiy_i_iskusstvennogo_intellekta/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www.1spbgmu.ru" TargetMode="External"/><Relationship Id="rId17" Type="http://schemas.openxmlformats.org/officeDocument/2006/relationships/hyperlink" Target="http://www.medum.or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ail.yandex.ru/re.jsx?h=a,BwWp6H1QJNKke7MR7Ph1NQ&amp;l=aHR0cHM6Ly9tZWR1bS5vcmcvZXZlbnRzL2NvbmYtZmFybWEtMjUtMDQtMjAyNC5odG1s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hyperlink" Target="mailto:gal-dej@yandex.ru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yperlink" Target="https://icst.spbstu.ru/department/vysshaya_shkola_iskusstvennogo_intellekt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hyperlink" Target="http://www.1spbgmu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091C9-8F92-46C4-A65C-AAB4BCDA5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27</Pages>
  <Words>9173</Words>
  <Characters>52291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Edwin Zvartau</cp:lastModifiedBy>
  <cp:revision>5</cp:revision>
  <dcterms:created xsi:type="dcterms:W3CDTF">2024-03-03T17:41:00Z</dcterms:created>
  <dcterms:modified xsi:type="dcterms:W3CDTF">2024-03-18T07:18:00Z</dcterms:modified>
</cp:coreProperties>
</file>